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F3D" w:rsidRDefault="005A7E36">
      <w:r>
        <w:rPr>
          <w:noProof/>
          <w:lang w:eastAsia="ru-RU"/>
        </w:rPr>
        <w:drawing>
          <wp:inline distT="0" distB="0" distL="0" distR="0">
            <wp:extent cx="5940425" cy="8402335"/>
            <wp:effectExtent l="0" t="0" r="3175" b="0"/>
            <wp:docPr id="1" name="Рисунок 1" descr="C:\Users\Роза\Desktop\сканир лок.акты\20161110_124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оза\Desktop\сканир лок.акты\20161110_12424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02335"/>
                    </a:xfrm>
                    <a:prstGeom prst="rect">
                      <a:avLst/>
                    </a:prstGeom>
                    <a:noFill/>
                    <a:ln>
                      <a:noFill/>
                    </a:ln>
                  </pic:spPr>
                </pic:pic>
              </a:graphicData>
            </a:graphic>
          </wp:inline>
        </w:drawing>
      </w:r>
    </w:p>
    <w:p w:rsidR="00772A41" w:rsidRDefault="00772A41"/>
    <w:p w:rsidR="00772A41" w:rsidRDefault="00772A41"/>
    <w:p w:rsidR="00772A41" w:rsidRPr="00772A41" w:rsidRDefault="00772A41" w:rsidP="00772A41">
      <w:pPr>
        <w:numPr>
          <w:ilvl w:val="0"/>
          <w:numId w:val="12"/>
        </w:numPr>
        <w:tabs>
          <w:tab w:val="left" w:pos="625"/>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lastRenderedPageBreak/>
        <w:t>Конкретные сроки каждой учебной четверти (полугодия) и каникул определяются ежегодно и закрепляются в календарном учебном графике. Календарный учебный график на каждый учебный год утверждается приказом директора МБОУ.</w:t>
      </w:r>
    </w:p>
    <w:p w:rsidR="00772A41" w:rsidRPr="00772A41" w:rsidRDefault="00772A41" w:rsidP="00772A41">
      <w:pPr>
        <w:suppressAutoHyphens/>
        <w:spacing w:after="0" w:line="240" w:lineRule="auto"/>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2.4. Учебные занятия начинаются в 8 часов 30 минут.</w:t>
      </w:r>
    </w:p>
    <w:p w:rsidR="00772A41" w:rsidRPr="00772A41" w:rsidRDefault="00772A41" w:rsidP="00772A41">
      <w:pPr>
        <w:numPr>
          <w:ilvl w:val="1"/>
          <w:numId w:val="12"/>
        </w:numPr>
        <w:tabs>
          <w:tab w:val="left" w:pos="505"/>
        </w:tabs>
        <w:spacing w:after="0" w:line="317"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 xml:space="preserve">Для учащихся 1 классов устанавливается пятидневная учебная неделя, для учащихся </w:t>
      </w:r>
      <w:r w:rsidRPr="00772A41">
        <w:rPr>
          <w:rFonts w:ascii="Times New Roman" w:eastAsia="Times New Roman" w:hAnsi="Times New Roman" w:cs="Times New Roman"/>
          <w:spacing w:val="30"/>
          <w:sz w:val="24"/>
          <w:szCs w:val="24"/>
          <w:shd w:val="clear" w:color="auto" w:fill="FFFFFF"/>
          <w:lang w:eastAsia="ar-SA"/>
        </w:rPr>
        <w:t>2-11</w:t>
      </w:r>
      <w:r w:rsidRPr="00772A41">
        <w:rPr>
          <w:rFonts w:ascii="Times New Roman" w:eastAsia="Times New Roman" w:hAnsi="Times New Roman" w:cs="Times New Roman"/>
          <w:sz w:val="24"/>
          <w:szCs w:val="24"/>
          <w:lang w:eastAsia="ar-SA"/>
        </w:rPr>
        <w:t xml:space="preserve"> классов - шестидневная учебная неделя.</w:t>
      </w:r>
    </w:p>
    <w:p w:rsidR="00772A41" w:rsidRPr="00772A41" w:rsidRDefault="00772A41" w:rsidP="00772A41">
      <w:pPr>
        <w:numPr>
          <w:ilvl w:val="1"/>
          <w:numId w:val="12"/>
        </w:numPr>
        <w:tabs>
          <w:tab w:val="left" w:pos="630"/>
        </w:tabs>
        <w:spacing w:after="0" w:line="317"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Расписание учебных занятий составляется в строгом соответствии с требованиями «Санитарно-эпидемиологических правил и нормативов СанПиН 2.4.2.2821-10», утвержденных Постановлением главного государственного санитарного врача РФ от 29 декабря 2010 г. № 189.</w:t>
      </w:r>
    </w:p>
    <w:p w:rsidR="00772A41" w:rsidRPr="00772A41" w:rsidRDefault="00772A41" w:rsidP="00772A41">
      <w:pPr>
        <w:numPr>
          <w:ilvl w:val="1"/>
          <w:numId w:val="12"/>
        </w:numPr>
        <w:tabs>
          <w:tab w:val="left" w:pos="500"/>
        </w:tabs>
        <w:spacing w:after="0" w:line="317"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Продолжительность урока во 2-9-х классах составляет 45 минут.</w:t>
      </w:r>
    </w:p>
    <w:p w:rsidR="00772A41" w:rsidRPr="00772A41" w:rsidRDefault="00772A41" w:rsidP="00772A41">
      <w:pPr>
        <w:numPr>
          <w:ilvl w:val="1"/>
          <w:numId w:val="12"/>
        </w:numPr>
        <w:tabs>
          <w:tab w:val="left" w:pos="524"/>
        </w:tabs>
        <w:spacing w:after="0" w:line="317"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Для учащихся 1-х классов устанавливается следующий ежедневный режим занятий:</w:t>
      </w:r>
    </w:p>
    <w:p w:rsidR="00772A41" w:rsidRPr="00772A41" w:rsidRDefault="00772A41" w:rsidP="00772A41">
      <w:pPr>
        <w:numPr>
          <w:ilvl w:val="0"/>
          <w:numId w:val="1"/>
        </w:numPr>
        <w:tabs>
          <w:tab w:val="left" w:pos="212"/>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в сентябре и октябре — по 3 урока продолжительностью 35 минут (при этом четвертый урок проводится согласно расписанию в нетрадиционной форме);</w:t>
      </w:r>
    </w:p>
    <w:p w:rsidR="00772A41" w:rsidRPr="00772A41" w:rsidRDefault="00772A41" w:rsidP="00772A41">
      <w:pPr>
        <w:numPr>
          <w:ilvl w:val="0"/>
          <w:numId w:val="1"/>
        </w:numPr>
        <w:tabs>
          <w:tab w:val="left" w:pos="332"/>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в ноябре и декабре — по 4 урока продолжительностью 35 минут;</w:t>
      </w:r>
    </w:p>
    <w:p w:rsidR="00772A41" w:rsidRPr="00772A41" w:rsidRDefault="00772A41" w:rsidP="00772A41">
      <w:pPr>
        <w:numPr>
          <w:ilvl w:val="0"/>
          <w:numId w:val="1"/>
        </w:numPr>
        <w:tabs>
          <w:tab w:val="left" w:pos="183"/>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с января по май — по 4 урока продолжительностью 45 минут.</w:t>
      </w:r>
    </w:p>
    <w:p w:rsidR="00772A41" w:rsidRPr="00772A41" w:rsidRDefault="00772A41" w:rsidP="00772A41">
      <w:pPr>
        <w:numPr>
          <w:ilvl w:val="1"/>
          <w:numId w:val="12"/>
        </w:numPr>
        <w:tabs>
          <w:tab w:val="left" w:pos="505"/>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Продолжительность перемен между уроками составляет: после 1 -го урока — 15 минут; после 3-го урока — 30 минут; после 2, 4, 5, 6-го урока — 10 мин.</w:t>
      </w:r>
    </w:p>
    <w:p w:rsidR="00772A41" w:rsidRPr="00772A41" w:rsidRDefault="00772A41" w:rsidP="00772A41">
      <w:pPr>
        <w:numPr>
          <w:ilvl w:val="1"/>
          <w:numId w:val="12"/>
        </w:numPr>
        <w:tabs>
          <w:tab w:val="left" w:pos="754"/>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Учащиеся должны приходить в ОО не позднее 8 часов 20 минут. Опоздание на уроки недопустимо.</w:t>
      </w:r>
    </w:p>
    <w:p w:rsidR="00772A41" w:rsidRPr="00772A41" w:rsidRDefault="00772A41" w:rsidP="00772A41">
      <w:pPr>
        <w:numPr>
          <w:ilvl w:val="1"/>
          <w:numId w:val="12"/>
        </w:numPr>
        <w:tabs>
          <w:tab w:val="left" w:pos="654"/>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Горячее питание учащихся осуществляется в соответствии с расписанием, утверждаемым на каждый учебный период директором.</w:t>
      </w:r>
    </w:p>
    <w:p w:rsidR="00772A41" w:rsidRPr="00772A41" w:rsidRDefault="00772A41" w:rsidP="00772A41">
      <w:pPr>
        <w:keepNext/>
        <w:keepLines/>
        <w:spacing w:after="0" w:line="322" w:lineRule="exact"/>
        <w:jc w:val="both"/>
        <w:outlineLvl w:val="1"/>
        <w:rPr>
          <w:rFonts w:ascii="Times New Roman" w:eastAsia="Times New Roman" w:hAnsi="Times New Roman" w:cs="Times New Roman"/>
          <w:b/>
          <w:bCs/>
          <w:sz w:val="24"/>
          <w:szCs w:val="24"/>
          <w:lang w:eastAsia="ru-RU"/>
        </w:rPr>
      </w:pPr>
      <w:bookmarkStart w:id="0" w:name="bookmark6"/>
      <w:r w:rsidRPr="00772A41">
        <w:rPr>
          <w:rFonts w:ascii="Times New Roman" w:eastAsia="Times New Roman" w:hAnsi="Times New Roman" w:cs="Times New Roman"/>
          <w:b/>
          <w:bCs/>
          <w:sz w:val="24"/>
          <w:szCs w:val="24"/>
          <w:lang w:eastAsia="ru-RU"/>
        </w:rPr>
        <w:t>3. Права, обязанности и ответственность учащихся</w:t>
      </w:r>
      <w:bookmarkEnd w:id="0"/>
    </w:p>
    <w:p w:rsidR="00772A41" w:rsidRPr="00772A41" w:rsidRDefault="00772A41" w:rsidP="00772A41">
      <w:pPr>
        <w:suppressAutoHyphens/>
        <w:spacing w:after="0" w:line="240" w:lineRule="auto"/>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3.1. Учащиеся имеют право на:</w:t>
      </w:r>
    </w:p>
    <w:p w:rsidR="00772A41" w:rsidRPr="00772A41" w:rsidRDefault="00772A41" w:rsidP="00772A41">
      <w:pPr>
        <w:numPr>
          <w:ilvl w:val="0"/>
          <w:numId w:val="1"/>
        </w:numPr>
        <w:tabs>
          <w:tab w:val="left" w:pos="246"/>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выбор формы получения образования и формы обучения после получения основного общего образования;</w:t>
      </w:r>
    </w:p>
    <w:p w:rsidR="00772A41" w:rsidRPr="00772A41" w:rsidRDefault="00772A41" w:rsidP="00772A41">
      <w:pPr>
        <w:suppressAutoHyphens/>
        <w:spacing w:after="0" w:line="240" w:lineRule="auto"/>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 медико-педагогической коррекции;</w:t>
      </w:r>
    </w:p>
    <w:p w:rsidR="00772A41" w:rsidRPr="00772A41" w:rsidRDefault="00772A41" w:rsidP="00772A41">
      <w:pPr>
        <w:numPr>
          <w:ilvl w:val="0"/>
          <w:numId w:val="1"/>
        </w:numPr>
        <w:tabs>
          <w:tab w:val="left" w:pos="409"/>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обучение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об обучении по индивидуальному учебного плану МБОУ;</w:t>
      </w:r>
    </w:p>
    <w:p w:rsidR="00772A41" w:rsidRPr="00772A41" w:rsidRDefault="00772A41" w:rsidP="00772A41">
      <w:pPr>
        <w:numPr>
          <w:ilvl w:val="0"/>
          <w:numId w:val="1"/>
        </w:numPr>
        <w:tabs>
          <w:tab w:val="left" w:pos="246"/>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повторное (не более двух раз) прохождение промежуточной аттестации по учебному предмету, курсу, дисциплине (модулю) в сроки, определяемые МБОУ, в пределах одного года с момента образования академической задолженности;</w:t>
      </w:r>
    </w:p>
    <w:p w:rsidR="00772A41" w:rsidRPr="00772A41" w:rsidRDefault="00772A41" w:rsidP="00772A41">
      <w:pPr>
        <w:numPr>
          <w:ilvl w:val="0"/>
          <w:numId w:val="1"/>
        </w:numPr>
        <w:tabs>
          <w:tab w:val="left" w:pos="261"/>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освоение наряду с предметами по осваиваемой образовательной программе любых других предметов, преподаваемых в МБОУ, в порядке, установленном положением об освоении предметов, курсов, дисциплин (модулей);</w:t>
      </w:r>
    </w:p>
    <w:p w:rsidR="00772A41" w:rsidRPr="00772A41" w:rsidRDefault="00772A41" w:rsidP="00772A41">
      <w:pPr>
        <w:numPr>
          <w:ilvl w:val="0"/>
          <w:numId w:val="1"/>
        </w:numPr>
        <w:tabs>
          <w:tab w:val="left" w:pos="386"/>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зачет результатов освоения ими предметов в других организациях, осуществляющих образовательную деятельность, в соответствии с порядком зачета результатов освоения учащимися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772A41" w:rsidRPr="00772A41" w:rsidRDefault="00772A41" w:rsidP="00772A41">
      <w:pPr>
        <w:numPr>
          <w:ilvl w:val="0"/>
          <w:numId w:val="1"/>
        </w:numPr>
        <w:tabs>
          <w:tab w:val="left" w:pos="362"/>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772A41" w:rsidRPr="00772A41" w:rsidRDefault="00772A41" w:rsidP="00772A41">
      <w:pPr>
        <w:numPr>
          <w:ilvl w:val="0"/>
          <w:numId w:val="1"/>
        </w:numPr>
        <w:tabs>
          <w:tab w:val="left" w:pos="227"/>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свободу совести, информации, свободное выражение собственных взглядов и убеждений;</w:t>
      </w:r>
    </w:p>
    <w:p w:rsidR="00772A41" w:rsidRPr="00772A41" w:rsidRDefault="00772A41" w:rsidP="00772A41">
      <w:pPr>
        <w:numPr>
          <w:ilvl w:val="0"/>
          <w:numId w:val="1"/>
        </w:numPr>
        <w:tabs>
          <w:tab w:val="left" w:pos="270"/>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lastRenderedPageBreak/>
        <w:t>определение оптимальной учебной, внеучебной нагрузки, режима учебных занятий и продолжительности каникул;</w:t>
      </w:r>
    </w:p>
    <w:p w:rsidR="00772A41" w:rsidRPr="00772A41" w:rsidRDefault="00772A41" w:rsidP="00772A41">
      <w:pPr>
        <w:numPr>
          <w:ilvl w:val="0"/>
          <w:numId w:val="1"/>
        </w:numPr>
        <w:tabs>
          <w:tab w:val="left" w:pos="376"/>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каникулы - плановые перерывы при получении образования для отдыха и иных социальных целей в соответствии с календарным учебным графиком МБОУ;</w:t>
      </w:r>
    </w:p>
    <w:p w:rsidR="00772A41" w:rsidRPr="00772A41" w:rsidRDefault="00772A41" w:rsidP="00772A41">
      <w:pPr>
        <w:numPr>
          <w:ilvl w:val="0"/>
          <w:numId w:val="1"/>
        </w:numPr>
        <w:tabs>
          <w:tab w:val="left" w:pos="405"/>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перевод для получения образования по другой форме обучения и форме получения образования в порядке, установленном законодательством об образовании;</w:t>
      </w:r>
    </w:p>
    <w:p w:rsidR="00772A41" w:rsidRPr="00772A41" w:rsidRDefault="00772A41" w:rsidP="00772A41">
      <w:pPr>
        <w:suppressAutoHyphens/>
        <w:spacing w:after="0" w:line="240" w:lineRule="auto"/>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72A41" w:rsidRPr="00772A41" w:rsidRDefault="00772A41" w:rsidP="00772A41">
      <w:pPr>
        <w:spacing w:after="0" w:line="322" w:lineRule="exact"/>
        <w:jc w:val="both"/>
        <w:rPr>
          <w:rFonts w:ascii="Times New Roman" w:eastAsia="Times New Roman" w:hAnsi="Times New Roman" w:cs="Times New Roman"/>
          <w:i/>
          <w:iCs/>
          <w:sz w:val="24"/>
          <w:szCs w:val="24"/>
          <w:lang w:eastAsia="ru-RU"/>
        </w:rPr>
      </w:pPr>
      <w:r w:rsidRPr="00772A41">
        <w:rPr>
          <w:rFonts w:ascii="Times New Roman" w:eastAsia="Times New Roman" w:hAnsi="Times New Roman" w:cs="Times New Roman"/>
          <w:i/>
          <w:iCs/>
          <w:sz w:val="24"/>
          <w:szCs w:val="24"/>
          <w:shd w:val="clear" w:color="auto" w:fill="FFFFFF"/>
          <w:lang w:eastAsia="ru-RU"/>
        </w:rPr>
        <w:t>- участие в управлении МБОУ в порядке, установленном уставом</w:t>
      </w:r>
      <w:r w:rsidRPr="00772A41">
        <w:rPr>
          <w:rFonts w:ascii="Times New Roman" w:eastAsia="Times New Roman" w:hAnsi="Times New Roman" w:cs="Times New Roman"/>
          <w:i/>
          <w:iCs/>
          <w:sz w:val="24"/>
          <w:szCs w:val="24"/>
          <w:lang w:eastAsia="ru-RU"/>
        </w:rPr>
        <w:t>;</w:t>
      </w:r>
    </w:p>
    <w:p w:rsidR="00772A41" w:rsidRPr="00772A41" w:rsidRDefault="00772A41" w:rsidP="00772A41">
      <w:pPr>
        <w:numPr>
          <w:ilvl w:val="0"/>
          <w:numId w:val="1"/>
        </w:numPr>
        <w:tabs>
          <w:tab w:val="left" w:pos="213"/>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МБОУ;</w:t>
      </w:r>
    </w:p>
    <w:p w:rsidR="00772A41" w:rsidRPr="00772A41" w:rsidRDefault="00772A41" w:rsidP="00772A41">
      <w:pPr>
        <w:numPr>
          <w:ilvl w:val="0"/>
          <w:numId w:val="1"/>
        </w:numPr>
        <w:tabs>
          <w:tab w:val="left" w:pos="333"/>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обжалование локальных актов МБОУ в установленном законодательством Российской Федерации порядке;</w:t>
      </w:r>
    </w:p>
    <w:p w:rsidR="00772A41" w:rsidRPr="00772A41" w:rsidRDefault="00772A41" w:rsidP="00772A41">
      <w:pPr>
        <w:suppressAutoHyphens/>
        <w:spacing w:after="0"/>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 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библиотечно-информационными ресурсами, учебной базой МБОУ;</w:t>
      </w:r>
    </w:p>
    <w:p w:rsidR="00772A41" w:rsidRPr="00772A41" w:rsidRDefault="00772A41" w:rsidP="00772A41">
      <w:pPr>
        <w:numPr>
          <w:ilvl w:val="0"/>
          <w:numId w:val="1"/>
        </w:numPr>
        <w:tabs>
          <w:tab w:val="left" w:pos="266"/>
        </w:tabs>
        <w:spacing w:after="0" w:line="240" w:lineRule="auto"/>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пользование в установленном порядке объектами спорта</w:t>
      </w:r>
      <w:r w:rsidRPr="00772A41">
        <w:rPr>
          <w:rFonts w:ascii="Times New Roman" w:eastAsia="Times New Roman" w:hAnsi="Times New Roman" w:cs="Times New Roman"/>
          <w:i/>
          <w:iCs/>
          <w:sz w:val="24"/>
          <w:szCs w:val="24"/>
          <w:shd w:val="clear" w:color="auto" w:fill="FFFFFF"/>
          <w:lang w:eastAsia="ar-SA"/>
        </w:rPr>
        <w:t xml:space="preserve"> (спортивный зал)</w:t>
      </w:r>
      <w:r w:rsidRPr="00772A41">
        <w:rPr>
          <w:rFonts w:ascii="Times New Roman" w:eastAsia="Times New Roman" w:hAnsi="Times New Roman" w:cs="Times New Roman"/>
          <w:sz w:val="24"/>
          <w:szCs w:val="24"/>
          <w:lang w:eastAsia="ar-SA"/>
        </w:rPr>
        <w:t xml:space="preserve"> МБОУ;</w:t>
      </w:r>
    </w:p>
    <w:p w:rsidR="00772A41" w:rsidRPr="00772A41" w:rsidRDefault="00772A41" w:rsidP="00772A41">
      <w:pPr>
        <w:numPr>
          <w:ilvl w:val="0"/>
          <w:numId w:val="1"/>
        </w:numPr>
        <w:tabs>
          <w:tab w:val="left" w:pos="386"/>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772A41" w:rsidRPr="00772A41" w:rsidRDefault="00772A41" w:rsidP="00772A41">
      <w:pPr>
        <w:numPr>
          <w:ilvl w:val="0"/>
          <w:numId w:val="1"/>
        </w:numPr>
        <w:tabs>
          <w:tab w:val="left" w:pos="217"/>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поощрение за успехи в учебной, физкультурной, спортивной, общественной, научной, научно-технической, творческой деятельности в соответствии с п. 5.1 настоящих Правил;</w:t>
      </w:r>
    </w:p>
    <w:p w:rsidR="00772A41" w:rsidRPr="00772A41" w:rsidRDefault="00772A41" w:rsidP="00772A41">
      <w:pPr>
        <w:numPr>
          <w:ilvl w:val="0"/>
          <w:numId w:val="1"/>
        </w:numPr>
        <w:tabs>
          <w:tab w:val="left" w:pos="202"/>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участие в молодежных и детских общественных объединениях, деятельность которых не противоречит законодательству Российской Федерации;</w:t>
      </w:r>
    </w:p>
    <w:p w:rsidR="00772A41" w:rsidRPr="00772A41" w:rsidRDefault="00772A41" w:rsidP="00772A41">
      <w:pPr>
        <w:numPr>
          <w:ilvl w:val="0"/>
          <w:numId w:val="1"/>
        </w:numPr>
        <w:tabs>
          <w:tab w:val="left" w:pos="198"/>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получение горячего питания в МБОУ в порядке и на условиях, определяемых Правительством Российской Федерации и Республики Татарстан;</w:t>
      </w:r>
    </w:p>
    <w:p w:rsidR="00772A41" w:rsidRPr="00772A41" w:rsidRDefault="00772A41" w:rsidP="00772A41">
      <w:pPr>
        <w:numPr>
          <w:ilvl w:val="0"/>
          <w:numId w:val="1"/>
        </w:numPr>
        <w:tabs>
          <w:tab w:val="left" w:pos="298"/>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отдых или подготовку к очередному учебному занятию на переменах, организацию досуговой деятельности во время каникул;</w:t>
      </w:r>
    </w:p>
    <w:p w:rsidR="00772A41" w:rsidRPr="00772A41" w:rsidRDefault="00772A41" w:rsidP="00772A41">
      <w:pPr>
        <w:numPr>
          <w:ilvl w:val="0"/>
          <w:numId w:val="1"/>
        </w:numPr>
        <w:tabs>
          <w:tab w:val="left" w:pos="294"/>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обучение на уроках физической культуры и здоровья в соответствии с уровнем физического развития и группой здоровья;</w:t>
      </w:r>
    </w:p>
    <w:p w:rsidR="00772A41" w:rsidRPr="00772A41" w:rsidRDefault="00772A41" w:rsidP="00772A41">
      <w:pPr>
        <w:numPr>
          <w:ilvl w:val="0"/>
          <w:numId w:val="1"/>
        </w:numPr>
        <w:tabs>
          <w:tab w:val="left" w:pos="198"/>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772A41" w:rsidRPr="00772A41" w:rsidRDefault="00772A41" w:rsidP="00772A41">
      <w:pPr>
        <w:numPr>
          <w:ilvl w:val="0"/>
          <w:numId w:val="1"/>
        </w:numPr>
        <w:tabs>
          <w:tab w:val="left" w:pos="226"/>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создание условий для профилактики заболеваний и оздоровления учащихся, для занятия ими физической культурой и спортом;</w:t>
      </w:r>
    </w:p>
    <w:p w:rsidR="00772A41" w:rsidRPr="00772A41" w:rsidRDefault="00772A41" w:rsidP="00772A41">
      <w:pPr>
        <w:numPr>
          <w:ilvl w:val="0"/>
          <w:numId w:val="1"/>
        </w:numPr>
        <w:tabs>
          <w:tab w:val="left" w:pos="183"/>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обеспечение безопасности учащихся во время пребывания в МБОУ;</w:t>
      </w:r>
    </w:p>
    <w:p w:rsidR="00772A41" w:rsidRPr="00772A41" w:rsidRDefault="00772A41" w:rsidP="00772A41">
      <w:pPr>
        <w:numPr>
          <w:ilvl w:val="0"/>
          <w:numId w:val="1"/>
        </w:numPr>
        <w:tabs>
          <w:tab w:val="left" w:pos="265"/>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посещение по своему выбору мероприятий, которые проводятся в МБОУ и не предусмотрены учебным планом, в порядке, установленном соответствующим положением;</w:t>
      </w:r>
    </w:p>
    <w:p w:rsidR="00772A41" w:rsidRPr="00772A41" w:rsidRDefault="00772A41" w:rsidP="00772A41">
      <w:pPr>
        <w:numPr>
          <w:ilvl w:val="0"/>
          <w:numId w:val="1"/>
        </w:numPr>
        <w:tabs>
          <w:tab w:val="left" w:pos="289"/>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lastRenderedPageBreak/>
        <w:t>обращение в комиссию по урегулированию споров между участниками образовательных отношений.</w:t>
      </w:r>
    </w:p>
    <w:p w:rsidR="00772A41" w:rsidRPr="00772A41" w:rsidRDefault="00772A41" w:rsidP="00772A41">
      <w:pPr>
        <w:suppressAutoHyphens/>
        <w:spacing w:after="0" w:line="240" w:lineRule="auto"/>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3.2. Учащиеся обязаны:</w:t>
      </w:r>
    </w:p>
    <w:p w:rsidR="00772A41" w:rsidRPr="00772A41" w:rsidRDefault="00772A41" w:rsidP="00772A41">
      <w:pPr>
        <w:suppressAutoHyphens/>
        <w:spacing w:after="0"/>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772A41" w:rsidRPr="00772A41" w:rsidRDefault="00772A41" w:rsidP="00772A41">
      <w:pPr>
        <w:numPr>
          <w:ilvl w:val="0"/>
          <w:numId w:val="1"/>
        </w:numPr>
        <w:tabs>
          <w:tab w:val="left" w:pos="174"/>
        </w:tabs>
        <w:spacing w:after="0" w:line="240" w:lineRule="auto"/>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ликвидировать академическую задолженность в сроки, определяемые МБОУ;</w:t>
      </w:r>
    </w:p>
    <w:p w:rsidR="00772A41" w:rsidRPr="00772A41" w:rsidRDefault="00772A41" w:rsidP="00772A41">
      <w:pPr>
        <w:numPr>
          <w:ilvl w:val="0"/>
          <w:numId w:val="1"/>
        </w:numPr>
        <w:tabs>
          <w:tab w:val="left" w:pos="337"/>
        </w:tabs>
        <w:spacing w:after="0" w:line="240" w:lineRule="auto"/>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выполнять требования устава, настоящих Правил и иных локальных нормативных актов МБОУ по вопросам организации и осуществления образовательной деятельности;</w:t>
      </w:r>
    </w:p>
    <w:p w:rsidR="00772A41" w:rsidRPr="00772A41" w:rsidRDefault="00772A41" w:rsidP="00772A41">
      <w:pPr>
        <w:suppressAutoHyphens/>
        <w:spacing w:after="0"/>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 заботиться о сохранении и укреплении своего здоровья, стремиться к нравственному, духовному и физическому развитию и самосовершенствованию;</w:t>
      </w:r>
    </w:p>
    <w:p w:rsidR="00772A41" w:rsidRPr="00772A41" w:rsidRDefault="00772A41" w:rsidP="00772A41">
      <w:pPr>
        <w:numPr>
          <w:ilvl w:val="0"/>
          <w:numId w:val="1"/>
        </w:numPr>
        <w:tabs>
          <w:tab w:val="left" w:pos="366"/>
        </w:tabs>
        <w:spacing w:after="0" w:line="240" w:lineRule="auto"/>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немедленно информировать педагогического работника, ответственного за осуществление мероприятия, о каждом несчастном случае, произошедшем с ними или очевидцами которого они стали;</w:t>
      </w:r>
    </w:p>
    <w:p w:rsidR="00772A41" w:rsidRPr="00772A41" w:rsidRDefault="00772A41" w:rsidP="00772A41">
      <w:pPr>
        <w:numPr>
          <w:ilvl w:val="0"/>
          <w:numId w:val="1"/>
        </w:numPr>
        <w:tabs>
          <w:tab w:val="left" w:pos="399"/>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уважать честь и достоинство других учащихся и работников МБОУ, не создавать препятствий для получения образования другими учащимися;</w:t>
      </w:r>
    </w:p>
    <w:p w:rsidR="00772A41" w:rsidRPr="00772A41" w:rsidRDefault="00772A41" w:rsidP="00772A41">
      <w:pPr>
        <w:numPr>
          <w:ilvl w:val="0"/>
          <w:numId w:val="1"/>
        </w:numPr>
        <w:tabs>
          <w:tab w:val="left" w:pos="250"/>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бережно относиться к имуществу МБОУ;</w:t>
      </w:r>
    </w:p>
    <w:p w:rsidR="00772A41" w:rsidRPr="00772A41" w:rsidRDefault="00772A41" w:rsidP="00772A41">
      <w:pPr>
        <w:numPr>
          <w:ilvl w:val="0"/>
          <w:numId w:val="1"/>
        </w:numPr>
        <w:tabs>
          <w:tab w:val="left" w:pos="313"/>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соблюдать режим организации образовательного процесса, принятый в МБОУ;</w:t>
      </w:r>
    </w:p>
    <w:p w:rsidR="00772A41" w:rsidRPr="00772A41" w:rsidRDefault="00772A41" w:rsidP="00772A41">
      <w:pPr>
        <w:numPr>
          <w:ilvl w:val="0"/>
          <w:numId w:val="1"/>
        </w:numPr>
        <w:tabs>
          <w:tab w:val="left" w:pos="308"/>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находиться в МБОУ только в сменной обуви, иметь опрятный и ухоженный внешний вид. На учебных занятиях (кроме занятий, требующих специальной формы одежды) присутствовать только в светской одежде делового (классического) стиля. На учебных занятиях, требующих специальной формы одежды (физкультура, труд и т.п.) присутствовать только в специальной одежде и обуви;</w:t>
      </w:r>
    </w:p>
    <w:p w:rsidR="00772A41" w:rsidRPr="00772A41" w:rsidRDefault="00772A41" w:rsidP="00772A41">
      <w:pPr>
        <w:numPr>
          <w:ilvl w:val="0"/>
          <w:numId w:val="1"/>
        </w:numPr>
        <w:tabs>
          <w:tab w:val="left" w:pos="385"/>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772A41" w:rsidRPr="00772A41" w:rsidRDefault="00772A41" w:rsidP="00772A41">
      <w:pPr>
        <w:numPr>
          <w:ilvl w:val="0"/>
          <w:numId w:val="1"/>
        </w:numPr>
        <w:tabs>
          <w:tab w:val="left" w:pos="188"/>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772A41" w:rsidRPr="00772A41" w:rsidRDefault="00772A41" w:rsidP="00772A41">
      <w:pPr>
        <w:numPr>
          <w:ilvl w:val="0"/>
          <w:numId w:val="1"/>
        </w:numPr>
        <w:tabs>
          <w:tab w:val="left" w:pos="255"/>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своевременно проходить все необходимые медицинские осмотры;</w:t>
      </w:r>
    </w:p>
    <w:p w:rsidR="00772A41" w:rsidRPr="00772A41" w:rsidRDefault="00772A41" w:rsidP="00772A41">
      <w:pPr>
        <w:numPr>
          <w:ilvl w:val="0"/>
          <w:numId w:val="1"/>
        </w:numPr>
        <w:tabs>
          <w:tab w:val="left" w:pos="231"/>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выполнять требования педагогических и иных работников в соответствии с локальными актами МБОУ.</w:t>
      </w:r>
    </w:p>
    <w:p w:rsidR="00772A41" w:rsidRPr="00772A41" w:rsidRDefault="00772A41" w:rsidP="00772A41">
      <w:pPr>
        <w:tabs>
          <w:tab w:val="left" w:pos="231"/>
        </w:tabs>
        <w:suppressAutoHyphens/>
        <w:spacing w:after="0" w:line="240" w:lineRule="auto"/>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Учащимся запрещается:</w:t>
      </w:r>
    </w:p>
    <w:p w:rsidR="00772A41" w:rsidRPr="00772A41" w:rsidRDefault="00772A41" w:rsidP="00772A41">
      <w:pPr>
        <w:numPr>
          <w:ilvl w:val="0"/>
          <w:numId w:val="1"/>
        </w:numPr>
        <w:tabs>
          <w:tab w:val="left" w:pos="241"/>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приносить, передавать, использовать в МБОУ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772A41" w:rsidRPr="00772A41" w:rsidRDefault="00772A41" w:rsidP="00772A41">
      <w:pPr>
        <w:numPr>
          <w:ilvl w:val="0"/>
          <w:numId w:val="1"/>
        </w:numPr>
        <w:tabs>
          <w:tab w:val="left" w:pos="322"/>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приносить, передавать использовать любые предметы и вещества, могущие привести к взрывам, возгораниям и отравлению;</w:t>
      </w:r>
    </w:p>
    <w:p w:rsidR="00772A41" w:rsidRPr="00772A41" w:rsidRDefault="00772A41" w:rsidP="00772A41">
      <w:pPr>
        <w:numPr>
          <w:ilvl w:val="0"/>
          <w:numId w:val="1"/>
        </w:numPr>
        <w:tabs>
          <w:tab w:val="left" w:pos="246"/>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иметь неряшливый и вызывающий внешний вид;</w:t>
      </w:r>
    </w:p>
    <w:p w:rsidR="00772A41" w:rsidRPr="00772A41" w:rsidRDefault="00772A41" w:rsidP="00772A41">
      <w:pPr>
        <w:numPr>
          <w:ilvl w:val="0"/>
          <w:numId w:val="1"/>
        </w:numPr>
        <w:tabs>
          <w:tab w:val="left" w:pos="265"/>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применять физическую силу, запугивание и вымогательство в отношении других учащихся, работников МБОУ и иных лиц;</w:t>
      </w:r>
    </w:p>
    <w:p w:rsidR="00772A41" w:rsidRPr="00772A41" w:rsidRDefault="00772A41" w:rsidP="00772A41">
      <w:pPr>
        <w:numPr>
          <w:ilvl w:val="0"/>
          <w:numId w:val="1"/>
        </w:numPr>
        <w:tabs>
          <w:tab w:val="left" w:pos="236"/>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производить любые действия, влекущие за собой опасные последствия для окружающих.</w:t>
      </w:r>
    </w:p>
    <w:p w:rsidR="00772A41" w:rsidRPr="00772A41" w:rsidRDefault="00772A41" w:rsidP="00772A41">
      <w:pPr>
        <w:keepNext/>
        <w:keepLines/>
        <w:numPr>
          <w:ilvl w:val="0"/>
          <w:numId w:val="14"/>
        </w:numPr>
        <w:tabs>
          <w:tab w:val="left" w:pos="524"/>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lastRenderedPageBreak/>
        <w:t>За неисполнение или нарушение устава МБОУ,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w:t>
      </w:r>
      <w:bookmarkStart w:id="1" w:name="bookmark7"/>
    </w:p>
    <w:p w:rsidR="00772A41" w:rsidRPr="00772A41" w:rsidRDefault="00772A41" w:rsidP="00772A41">
      <w:pPr>
        <w:keepNext/>
        <w:keepLines/>
        <w:tabs>
          <w:tab w:val="left" w:pos="524"/>
        </w:tabs>
        <w:suppressAutoHyphens/>
        <w:spacing w:after="0" w:line="240" w:lineRule="auto"/>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b/>
          <w:sz w:val="24"/>
          <w:szCs w:val="24"/>
          <w:lang w:eastAsia="ar-SA"/>
        </w:rPr>
        <w:t>4. Режимные моменты (порядок посещения учащимися учебных занятий, поведения</w:t>
      </w:r>
      <w:r w:rsidRPr="00772A41">
        <w:rPr>
          <w:rFonts w:ascii="Times New Roman" w:eastAsia="Times New Roman" w:hAnsi="Times New Roman" w:cs="Times New Roman"/>
          <w:sz w:val="24"/>
          <w:szCs w:val="24"/>
          <w:lang w:eastAsia="ar-SA"/>
        </w:rPr>
        <w:t xml:space="preserve"> </w:t>
      </w:r>
      <w:r w:rsidRPr="00772A41">
        <w:rPr>
          <w:rFonts w:ascii="Times New Roman" w:eastAsia="Times New Roman" w:hAnsi="Times New Roman" w:cs="Times New Roman"/>
          <w:b/>
          <w:sz w:val="24"/>
          <w:szCs w:val="24"/>
          <w:lang w:eastAsia="ar-SA"/>
        </w:rPr>
        <w:t>на уроке и перемене, в столовой, во время воспитательных мероприятий и др.</w:t>
      </w:r>
      <w:r w:rsidRPr="00772A41">
        <w:rPr>
          <w:rFonts w:ascii="Times New Roman" w:eastAsia="Times New Roman" w:hAnsi="Times New Roman" w:cs="Times New Roman"/>
          <w:sz w:val="24"/>
          <w:szCs w:val="24"/>
          <w:lang w:eastAsia="ar-SA"/>
        </w:rPr>
        <w:t xml:space="preserve"> </w:t>
      </w:r>
      <w:bookmarkEnd w:id="1"/>
    </w:p>
    <w:p w:rsidR="00772A41" w:rsidRPr="00772A41" w:rsidRDefault="00772A41" w:rsidP="00772A41">
      <w:pPr>
        <w:keepNext/>
        <w:keepLines/>
        <w:tabs>
          <w:tab w:val="left" w:pos="524"/>
        </w:tabs>
        <w:suppressAutoHyphens/>
        <w:spacing w:after="0" w:line="240" w:lineRule="auto"/>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Все учебные занятия проводятся по расписанию, утвержденному директором МБОУ, и являются обязательными для посещения всеми учащимися. Учащийся, не явившийся на занятие или опоздавший на него, обязан объяснить классному руководителю причину неявки или опоздания.</w:t>
      </w:r>
    </w:p>
    <w:p w:rsidR="00772A41" w:rsidRPr="00772A41" w:rsidRDefault="00772A41" w:rsidP="00772A41">
      <w:pPr>
        <w:tabs>
          <w:tab w:val="left" w:pos="740"/>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Опоздавшие учащиеся допускаются на урок с разрешения дежурного администратора или заместителя директора по учебной работе.</w:t>
      </w:r>
    </w:p>
    <w:p w:rsidR="00772A41" w:rsidRPr="00772A41" w:rsidRDefault="00772A41" w:rsidP="00772A41">
      <w:pPr>
        <w:tabs>
          <w:tab w:val="left" w:pos="591"/>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Все учащиеся обязаны быть в учебных помещениях в соответствии с расписанием занятий, не позднее, чем за десять минут до начала занятий. Опаздывать на уроки запрещается.</w:t>
      </w:r>
    </w:p>
    <w:p w:rsidR="00772A41" w:rsidRPr="00772A41" w:rsidRDefault="00772A41" w:rsidP="00772A41">
      <w:pPr>
        <w:tabs>
          <w:tab w:val="left" w:pos="620"/>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Учащиеся приходят на урок с выполненным домашним заданием, с необходимыми по расписанию учебниками и тетрадями, а также с необходимыми учебными принадлежностями и материалами. В случае невыполнения домашнего задания по какой-либо причине учащийся до начала урока обязан сообщить об этом учителю.</w:t>
      </w:r>
    </w:p>
    <w:p w:rsidR="00772A41" w:rsidRPr="00772A41" w:rsidRDefault="00772A41" w:rsidP="00772A41">
      <w:pPr>
        <w:tabs>
          <w:tab w:val="left" w:pos="505"/>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До начала занятий учащийся обязан:</w:t>
      </w:r>
    </w:p>
    <w:p w:rsidR="00772A41" w:rsidRPr="00772A41" w:rsidRDefault="00772A41" w:rsidP="00772A41">
      <w:pPr>
        <w:numPr>
          <w:ilvl w:val="0"/>
          <w:numId w:val="1"/>
        </w:numPr>
        <w:tabs>
          <w:tab w:val="left" w:pos="380"/>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занять в учебном кабинете, классе место, определенное классным руководителем, учителем;</w:t>
      </w:r>
    </w:p>
    <w:p w:rsidR="00772A41" w:rsidRPr="00772A41" w:rsidRDefault="00772A41" w:rsidP="00772A41">
      <w:pPr>
        <w:numPr>
          <w:ilvl w:val="0"/>
          <w:numId w:val="1"/>
        </w:numPr>
        <w:tabs>
          <w:tab w:val="left" w:pos="250"/>
          <w:tab w:val="left" w:pos="1585"/>
          <w:tab w:val="left" w:pos="3476"/>
          <w:tab w:val="left" w:pos="5271"/>
          <w:tab w:val="left" w:pos="7575"/>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навести порядок на своем рабочем месте, приготовить все необходимое к уроку: учебник, тетрадь, письменные принадлежности;</w:t>
      </w:r>
    </w:p>
    <w:p w:rsidR="00772A41" w:rsidRPr="00772A41" w:rsidRDefault="00772A41" w:rsidP="00772A41">
      <w:pPr>
        <w:tabs>
          <w:tab w:val="left" w:pos="250"/>
          <w:tab w:val="left" w:pos="1585"/>
          <w:tab w:val="left" w:pos="3476"/>
          <w:tab w:val="left" w:pos="5271"/>
          <w:tab w:val="left" w:pos="7575"/>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После звонка на урок учащийся обязан:</w:t>
      </w:r>
    </w:p>
    <w:p w:rsidR="00772A41" w:rsidRPr="00772A41" w:rsidRDefault="00772A41" w:rsidP="00772A41">
      <w:pPr>
        <w:numPr>
          <w:ilvl w:val="0"/>
          <w:numId w:val="1"/>
        </w:numPr>
        <w:tabs>
          <w:tab w:val="left" w:pos="188"/>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отключить мобильный телефон;</w:t>
      </w:r>
    </w:p>
    <w:p w:rsidR="00772A41" w:rsidRPr="00772A41" w:rsidRDefault="00772A41" w:rsidP="00772A41">
      <w:pPr>
        <w:numPr>
          <w:ilvl w:val="0"/>
          <w:numId w:val="1"/>
        </w:numPr>
        <w:tabs>
          <w:tab w:val="left" w:pos="178"/>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занять свое место за ученическим столом.</w:t>
      </w:r>
    </w:p>
    <w:p w:rsidR="00772A41" w:rsidRPr="00772A41" w:rsidRDefault="00772A41" w:rsidP="00772A41">
      <w:pPr>
        <w:tabs>
          <w:tab w:val="left" w:pos="610"/>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При входе учителя в класс учащиеся обязаны встать в знак приветствия и сесть после того, как учитель ответит на приветствие и разрешит сесть. Подобным образом учащиеся приветствуют любого взрослого, вошедшего в класс во время занятий, кроме уроков информатики, трудового обучения, физической культуры, выполнения контрольной работы.</w:t>
      </w:r>
    </w:p>
    <w:p w:rsidR="00772A41" w:rsidRPr="00772A41" w:rsidRDefault="00772A41" w:rsidP="00772A41">
      <w:pPr>
        <w:tabs>
          <w:tab w:val="left" w:pos="620"/>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Во время урока учащиеся должны внимательно слушать объяснения учителя и ответы других учащихся, не допускается шуметь, отвлекаться самому и отвлекать других учащихся от занятий посторонними разговорами, играми и другими, не относящимися к уроку посторонними делами.</w:t>
      </w:r>
    </w:p>
    <w:p w:rsidR="00772A41" w:rsidRPr="00772A41" w:rsidRDefault="00772A41" w:rsidP="00772A41">
      <w:pPr>
        <w:tabs>
          <w:tab w:val="left" w:pos="500"/>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При вызове для ответа учащийся должен встать и выйти к доске.</w:t>
      </w:r>
    </w:p>
    <w:p w:rsidR="00772A41" w:rsidRPr="00772A41" w:rsidRDefault="00772A41" w:rsidP="00772A41">
      <w:pPr>
        <w:tabs>
          <w:tab w:val="left" w:pos="716"/>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При ответе на вопрос учителя учащийся обязан встать. В некоторых случаях с разрешения учителя возможен ответ учащегося с места, сидя. Учитель определяет для своих уроков правила поведения учащихся на занятиях.</w:t>
      </w:r>
    </w:p>
    <w:p w:rsidR="00772A41" w:rsidRPr="00772A41" w:rsidRDefault="00772A41" w:rsidP="00772A41">
      <w:pPr>
        <w:tabs>
          <w:tab w:val="left" w:pos="721"/>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Учащийся обязан проявлять активность на уроке. Свою готовность к ответу на вопросы, предложенные учителем, учащийся обязан демонстрировать, поднимая руку.</w:t>
      </w:r>
    </w:p>
    <w:p w:rsidR="00772A41" w:rsidRPr="00772A41" w:rsidRDefault="00772A41" w:rsidP="00772A41">
      <w:pPr>
        <w:tabs>
          <w:tab w:val="left" w:pos="668"/>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Не допускаются дополнения и исправления ответов других учащихся без разрешения учителя. Запрещается перебивать выступающего учащегося или учителя.</w:t>
      </w:r>
    </w:p>
    <w:p w:rsidR="00772A41" w:rsidRPr="00772A41" w:rsidRDefault="00772A41" w:rsidP="00772A41">
      <w:pPr>
        <w:tabs>
          <w:tab w:val="left" w:pos="673"/>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В случае проведения с учащимся бесед о мерах безопасности учащийся обязан в полном объеме выполнять доведенные до его сведения соответствующие требования мер безопасности при проведении образовательного процесса.</w:t>
      </w:r>
    </w:p>
    <w:p w:rsidR="00772A41" w:rsidRPr="00772A41" w:rsidRDefault="00772A41" w:rsidP="00772A41">
      <w:pPr>
        <w:tabs>
          <w:tab w:val="left" w:pos="740"/>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lastRenderedPageBreak/>
        <w:t>Во время проведения контрольных и самостоятельных работ каждый учащийся обязан выполнять их самостоятельно. Помощь других учащихся (подсказки и списывание) не допускается. Разрешается пользоваться только теми материалами, которые указал учитель. В случае нарушения этих правил учитель имеет право изъять у учащегося работу и оценить только ту часть работы, которая выполнена учащимся самостоятельно.</w:t>
      </w:r>
    </w:p>
    <w:p w:rsidR="00772A41" w:rsidRPr="00772A41" w:rsidRDefault="00772A41" w:rsidP="00772A41">
      <w:pPr>
        <w:tabs>
          <w:tab w:val="left" w:pos="692"/>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Во время урока учащемуся необходимо сидеть правильно, обеспечивая правильную осанку, постановку ног, наклон головы.</w:t>
      </w:r>
    </w:p>
    <w:p w:rsidR="00772A41" w:rsidRPr="00772A41" w:rsidRDefault="00772A41" w:rsidP="00772A41">
      <w:pPr>
        <w:tabs>
          <w:tab w:val="left" w:pos="687"/>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Учащийся обязан записывать домашние задания. Запрещается уходить с урока, не записав домашнего задания.</w:t>
      </w:r>
    </w:p>
    <w:p w:rsidR="00772A41" w:rsidRPr="00772A41" w:rsidRDefault="00772A41" w:rsidP="00772A41">
      <w:pPr>
        <w:tabs>
          <w:tab w:val="left" w:pos="764"/>
        </w:tabs>
        <w:spacing w:after="0" w:line="322" w:lineRule="exact"/>
        <w:jc w:val="both"/>
        <w:rPr>
          <w:rFonts w:ascii="Times New Roman" w:eastAsia="Times New Roman" w:hAnsi="Times New Roman" w:cs="Times New Roman"/>
          <w:i/>
          <w:iCs/>
          <w:sz w:val="24"/>
          <w:szCs w:val="24"/>
          <w:lang w:eastAsia="ru-RU"/>
        </w:rPr>
      </w:pPr>
      <w:r w:rsidRPr="00772A41">
        <w:rPr>
          <w:rFonts w:ascii="Times New Roman" w:eastAsia="Times New Roman" w:hAnsi="Times New Roman" w:cs="Times New Roman"/>
          <w:i/>
          <w:iCs/>
          <w:sz w:val="24"/>
          <w:szCs w:val="24"/>
          <w:shd w:val="clear" w:color="auto" w:fill="FFFFFF"/>
          <w:lang w:eastAsia="ru-RU"/>
        </w:rPr>
        <w:t>Учащимся запрещается</w:t>
      </w:r>
      <w:r w:rsidRPr="00772A41">
        <w:rPr>
          <w:rFonts w:ascii="Times New Roman" w:eastAsia="Times New Roman" w:hAnsi="Times New Roman" w:cs="Times New Roman"/>
          <w:i/>
          <w:iCs/>
          <w:sz w:val="24"/>
          <w:szCs w:val="24"/>
          <w:lang w:eastAsia="ru-RU"/>
        </w:rPr>
        <w:t xml:space="preserve"> (при этом конкретные запреты или рамки поведения следует конкретизировать учителю — для своего урока):</w:t>
      </w:r>
    </w:p>
    <w:p w:rsidR="00772A41" w:rsidRPr="00772A41" w:rsidRDefault="00772A41" w:rsidP="00772A41">
      <w:pPr>
        <w:numPr>
          <w:ilvl w:val="0"/>
          <w:numId w:val="1"/>
        </w:numPr>
        <w:tabs>
          <w:tab w:val="left" w:pos="178"/>
        </w:tabs>
        <w:spacing w:after="0" w:line="240" w:lineRule="auto"/>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мешать ведению урока;</w:t>
      </w:r>
    </w:p>
    <w:p w:rsidR="00772A41" w:rsidRPr="00772A41" w:rsidRDefault="00772A41" w:rsidP="00772A41">
      <w:pPr>
        <w:numPr>
          <w:ilvl w:val="0"/>
          <w:numId w:val="1"/>
        </w:numPr>
        <w:tabs>
          <w:tab w:val="left" w:pos="207"/>
        </w:tabs>
        <w:spacing w:after="0" w:line="240" w:lineRule="auto"/>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громко разговаривать, кричать, выкрикивать, отвлекаться самому и отвлекать других;</w:t>
      </w:r>
    </w:p>
    <w:p w:rsidR="00772A41" w:rsidRPr="00772A41" w:rsidRDefault="00772A41" w:rsidP="00772A41">
      <w:pPr>
        <w:suppressAutoHyphens/>
        <w:spacing w:after="0"/>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слушать на уроках плеер, пользоваться мобильным телефоном;</w:t>
      </w:r>
    </w:p>
    <w:p w:rsidR="00772A41" w:rsidRPr="00772A41" w:rsidRDefault="00772A41" w:rsidP="00772A41">
      <w:pPr>
        <w:numPr>
          <w:ilvl w:val="0"/>
          <w:numId w:val="1"/>
        </w:numPr>
        <w:tabs>
          <w:tab w:val="left" w:pos="174"/>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употреблять пищу;</w:t>
      </w:r>
    </w:p>
    <w:p w:rsidR="00772A41" w:rsidRPr="00772A41" w:rsidRDefault="00772A41" w:rsidP="00772A41">
      <w:pPr>
        <w:numPr>
          <w:ilvl w:val="0"/>
          <w:numId w:val="1"/>
        </w:numPr>
        <w:tabs>
          <w:tab w:val="left" w:pos="250"/>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пересаживаться с одного учебного места на другое без разрешения учителя;</w:t>
      </w:r>
    </w:p>
    <w:p w:rsidR="00772A41" w:rsidRPr="00772A41" w:rsidRDefault="00772A41" w:rsidP="00772A41">
      <w:pPr>
        <w:numPr>
          <w:ilvl w:val="0"/>
          <w:numId w:val="1"/>
        </w:numPr>
        <w:tabs>
          <w:tab w:val="left" w:pos="174"/>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заглядывать в учебные классы, в которых идут уроки, занятия.</w:t>
      </w:r>
    </w:p>
    <w:p w:rsidR="00772A41" w:rsidRPr="00772A41" w:rsidRDefault="00772A41" w:rsidP="00772A41">
      <w:pPr>
        <w:tabs>
          <w:tab w:val="left" w:pos="697"/>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На уроках физической культуры и здоровья учащиеся должны быть в спортивной форме.</w:t>
      </w:r>
    </w:p>
    <w:p w:rsidR="00772A41" w:rsidRPr="00772A41" w:rsidRDefault="00772A41" w:rsidP="00772A41">
      <w:pPr>
        <w:tabs>
          <w:tab w:val="left" w:pos="841"/>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Учащиеся, освобожденные от практической части по предмету «Физическая культура», обязаны присутствовать на уроках.</w:t>
      </w:r>
    </w:p>
    <w:p w:rsidR="00772A41" w:rsidRPr="00772A41" w:rsidRDefault="00772A41" w:rsidP="00772A41">
      <w:pPr>
        <w:tabs>
          <w:tab w:val="left" w:pos="721"/>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По окончании урока учащиеся наводят порядок на рабочем месте и покидают класс с разрешения учителя.</w:t>
      </w:r>
    </w:p>
    <w:p w:rsidR="00772A41" w:rsidRPr="00772A41" w:rsidRDefault="00772A41" w:rsidP="00772A41">
      <w:pPr>
        <w:keepNext/>
        <w:keepLines/>
        <w:tabs>
          <w:tab w:val="left" w:pos="754"/>
        </w:tabs>
        <w:spacing w:after="0" w:line="322" w:lineRule="exact"/>
        <w:jc w:val="both"/>
        <w:outlineLvl w:val="1"/>
        <w:rPr>
          <w:rFonts w:ascii="Times New Roman" w:eastAsia="Times New Roman" w:hAnsi="Times New Roman" w:cs="Times New Roman"/>
          <w:b/>
          <w:bCs/>
          <w:sz w:val="24"/>
          <w:szCs w:val="24"/>
          <w:lang w:eastAsia="ru-RU"/>
        </w:rPr>
      </w:pPr>
      <w:bookmarkStart w:id="2" w:name="bookmark8"/>
      <w:r w:rsidRPr="00772A41">
        <w:rPr>
          <w:rFonts w:ascii="Times New Roman" w:eastAsia="Times New Roman" w:hAnsi="Times New Roman" w:cs="Times New Roman"/>
          <w:b/>
          <w:bCs/>
          <w:sz w:val="24"/>
          <w:szCs w:val="24"/>
          <w:lang w:eastAsia="ru-RU"/>
        </w:rPr>
        <w:t>4.1.Требования, предъявляемые к обеспечению учащихся учебными принадлежностями.</w:t>
      </w:r>
      <w:bookmarkEnd w:id="2"/>
    </w:p>
    <w:p w:rsidR="00772A41" w:rsidRPr="00772A41" w:rsidRDefault="00772A41" w:rsidP="00772A41">
      <w:pPr>
        <w:numPr>
          <w:ilvl w:val="2"/>
          <w:numId w:val="16"/>
        </w:numPr>
        <w:tabs>
          <w:tab w:val="left" w:pos="567"/>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 xml:space="preserve"> учащиеся обязаны иметь на соответствующих уроках и по мере необходимости учебные принадлежности, перечень которых на каждый урок и в определенные моменты урока определяется учителем.</w:t>
      </w:r>
    </w:p>
    <w:p w:rsidR="00772A41" w:rsidRPr="00772A41" w:rsidRDefault="00772A41" w:rsidP="00772A41">
      <w:pPr>
        <w:numPr>
          <w:ilvl w:val="2"/>
          <w:numId w:val="16"/>
        </w:numPr>
        <w:tabs>
          <w:tab w:val="left" w:pos="567"/>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 xml:space="preserve"> учебники соответствующего предмета необходимо приносить на каждый урок.</w:t>
      </w:r>
    </w:p>
    <w:p w:rsidR="00772A41" w:rsidRPr="00772A41" w:rsidRDefault="00772A41" w:rsidP="00772A41">
      <w:pPr>
        <w:numPr>
          <w:ilvl w:val="2"/>
          <w:numId w:val="16"/>
        </w:numPr>
        <w:tabs>
          <w:tab w:val="left" w:pos="709"/>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запрещается в учебниках делать какие-либо записи, в том числе карандашом, вырывать из них страницы.</w:t>
      </w:r>
    </w:p>
    <w:p w:rsidR="00772A41" w:rsidRPr="00772A41" w:rsidRDefault="00772A41" w:rsidP="00772A41">
      <w:pPr>
        <w:numPr>
          <w:ilvl w:val="2"/>
          <w:numId w:val="16"/>
        </w:numPr>
        <w:tabs>
          <w:tab w:val="left" w:pos="709"/>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каждый учащийся должен иметь рабочие тетради по общеобразовательным предметам и тетради для контрольных работ по этим предметам. Тетради должны иметь обложку, быть аккуратно и разборчиво подписаны.</w:t>
      </w:r>
    </w:p>
    <w:p w:rsidR="00772A41" w:rsidRPr="00772A41" w:rsidRDefault="00772A41" w:rsidP="00772A41">
      <w:pPr>
        <w:keepNext/>
        <w:keepLines/>
        <w:numPr>
          <w:ilvl w:val="1"/>
          <w:numId w:val="16"/>
        </w:numPr>
        <w:tabs>
          <w:tab w:val="left" w:pos="639"/>
        </w:tabs>
        <w:spacing w:after="0" w:line="317" w:lineRule="exact"/>
        <w:jc w:val="both"/>
        <w:outlineLvl w:val="1"/>
        <w:rPr>
          <w:rFonts w:ascii="Times New Roman" w:eastAsia="Times New Roman" w:hAnsi="Times New Roman" w:cs="Times New Roman"/>
          <w:b/>
          <w:bCs/>
          <w:sz w:val="24"/>
          <w:szCs w:val="24"/>
          <w:lang w:eastAsia="ru-RU"/>
        </w:rPr>
      </w:pPr>
      <w:bookmarkStart w:id="3" w:name="bookmark9"/>
      <w:r w:rsidRPr="00772A41">
        <w:rPr>
          <w:rFonts w:ascii="Times New Roman" w:eastAsia="Times New Roman" w:hAnsi="Times New Roman" w:cs="Times New Roman"/>
          <w:b/>
          <w:bCs/>
          <w:sz w:val="24"/>
          <w:szCs w:val="24"/>
          <w:lang w:eastAsia="ru-RU"/>
        </w:rPr>
        <w:t>Порядок оформления пропусков занятий учащимися.</w:t>
      </w:r>
      <w:bookmarkEnd w:id="3"/>
    </w:p>
    <w:p w:rsidR="00772A41" w:rsidRPr="00772A41" w:rsidRDefault="00772A41" w:rsidP="00772A41">
      <w:pPr>
        <w:suppressAutoHyphens/>
        <w:spacing w:after="0" w:line="317"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4.22.1. В течение учебного дня учащийся имеет право покинуть МБОУ по медицинской справке, заявлению законных представителей только с разрешения классного руководителя.</w:t>
      </w:r>
    </w:p>
    <w:p w:rsidR="00772A41" w:rsidRPr="00772A41" w:rsidRDefault="00772A41" w:rsidP="00772A41">
      <w:pPr>
        <w:numPr>
          <w:ilvl w:val="0"/>
          <w:numId w:val="15"/>
        </w:numPr>
        <w:tabs>
          <w:tab w:val="left" w:pos="851"/>
        </w:tabs>
        <w:spacing w:after="0" w:line="317"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При отсутствии на занятиях по уважительной причине (семейные обстоятельства, участие в конкурсах, соревнованиях) учащийся должен предоставить заявление законных представителей заблаговременно. Пропускать занятия без уважительных причин не разрешается. Пропуск занятия без уважительной причины, опоздания считаются нарушением Правил.</w:t>
      </w:r>
    </w:p>
    <w:p w:rsidR="00772A41" w:rsidRPr="00772A41" w:rsidRDefault="00772A41" w:rsidP="00772A41">
      <w:pPr>
        <w:numPr>
          <w:ilvl w:val="0"/>
          <w:numId w:val="15"/>
        </w:numPr>
        <w:tabs>
          <w:tab w:val="left" w:pos="851"/>
        </w:tabs>
        <w:spacing w:after="0" w:line="317"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Уважительной причиной пропуска занятий является:</w:t>
      </w:r>
    </w:p>
    <w:p w:rsidR="00772A41" w:rsidRPr="00772A41" w:rsidRDefault="00772A41" w:rsidP="00772A41">
      <w:pPr>
        <w:numPr>
          <w:ilvl w:val="0"/>
          <w:numId w:val="1"/>
        </w:numPr>
        <w:tabs>
          <w:tab w:val="left" w:pos="183"/>
        </w:tabs>
        <w:spacing w:after="0" w:line="317"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болезнь учащегося;</w:t>
      </w:r>
    </w:p>
    <w:p w:rsidR="00772A41" w:rsidRPr="00772A41" w:rsidRDefault="00772A41" w:rsidP="00772A41">
      <w:pPr>
        <w:numPr>
          <w:ilvl w:val="0"/>
          <w:numId w:val="1"/>
        </w:numPr>
        <w:tabs>
          <w:tab w:val="left" w:pos="183"/>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посещение врача (предоставляется талон или справка);</w:t>
      </w:r>
    </w:p>
    <w:p w:rsidR="00772A41" w:rsidRPr="00772A41" w:rsidRDefault="00772A41" w:rsidP="00772A41">
      <w:pPr>
        <w:numPr>
          <w:ilvl w:val="0"/>
          <w:numId w:val="1"/>
        </w:numPr>
        <w:tabs>
          <w:tab w:val="left" w:pos="356"/>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lastRenderedPageBreak/>
        <w:t>экстренные случаи в семье, требующие личного участия (подтверждаются заявлением родителей (законных представителей);</w:t>
      </w:r>
    </w:p>
    <w:p w:rsidR="00772A41" w:rsidRPr="00772A41" w:rsidRDefault="00772A41" w:rsidP="00772A41">
      <w:pPr>
        <w:numPr>
          <w:ilvl w:val="0"/>
          <w:numId w:val="1"/>
        </w:numPr>
        <w:tabs>
          <w:tab w:val="left" w:pos="284"/>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пропуск занятий по договоренности с администрацией (по письменному заявлению родителей (законных представителей);</w:t>
      </w:r>
    </w:p>
    <w:p w:rsidR="00772A41" w:rsidRPr="00772A41" w:rsidRDefault="00772A41" w:rsidP="00772A41">
      <w:pPr>
        <w:numPr>
          <w:ilvl w:val="0"/>
          <w:numId w:val="1"/>
        </w:numPr>
        <w:tabs>
          <w:tab w:val="left" w:pos="174"/>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участие в предметных олимпиадах, соревнованиях и других мероприятиях.</w:t>
      </w:r>
    </w:p>
    <w:p w:rsidR="00772A41" w:rsidRPr="00772A41" w:rsidRDefault="00772A41" w:rsidP="00772A41">
      <w:pPr>
        <w:numPr>
          <w:ilvl w:val="0"/>
          <w:numId w:val="15"/>
        </w:numPr>
        <w:tabs>
          <w:tab w:val="left" w:pos="874"/>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В случае пропуска занятий по болезни учащийся обязан в первый день болезни оповестить классного руководителя, а в первый день выхода на занятия предъявить справку.</w:t>
      </w:r>
    </w:p>
    <w:p w:rsidR="00772A41" w:rsidRPr="00772A41" w:rsidRDefault="00772A41" w:rsidP="00772A41">
      <w:pPr>
        <w:numPr>
          <w:ilvl w:val="0"/>
          <w:numId w:val="15"/>
        </w:numPr>
        <w:tabs>
          <w:tab w:val="left" w:pos="889"/>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Пропуски занятий по заявлению родителей (законных представителей) учащихся являются уважительной причиной. Родители (законные представители) несут ответственность за прохождение учащимся программного материала в пропущенные дни.</w:t>
      </w:r>
    </w:p>
    <w:p w:rsidR="00772A41" w:rsidRPr="00772A41" w:rsidRDefault="00772A41" w:rsidP="00772A41">
      <w:pPr>
        <w:numPr>
          <w:ilvl w:val="0"/>
          <w:numId w:val="15"/>
        </w:numPr>
        <w:tabs>
          <w:tab w:val="left" w:pos="889"/>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При пропуске занятий по заявке внешкольных организаций учащийся предоставляет заявление родителей (законных представителей) на имя директора МБОУ, к которому прилагается официальная заявка от организации;</w:t>
      </w:r>
    </w:p>
    <w:p w:rsidR="00772A41" w:rsidRPr="00772A41" w:rsidRDefault="00772A41" w:rsidP="00772A41">
      <w:pPr>
        <w:numPr>
          <w:ilvl w:val="0"/>
          <w:numId w:val="15"/>
        </w:numPr>
        <w:tabs>
          <w:tab w:val="left" w:pos="889"/>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Пропуски занятий по неуважительной причине фиксируются классным руководителем.</w:t>
      </w:r>
    </w:p>
    <w:p w:rsidR="00772A41" w:rsidRPr="00772A41" w:rsidRDefault="00772A41" w:rsidP="00772A41">
      <w:pPr>
        <w:keepNext/>
        <w:keepLines/>
        <w:numPr>
          <w:ilvl w:val="1"/>
          <w:numId w:val="16"/>
        </w:numPr>
        <w:tabs>
          <w:tab w:val="left" w:pos="567"/>
        </w:tabs>
        <w:spacing w:after="0" w:line="322" w:lineRule="exact"/>
        <w:jc w:val="both"/>
        <w:outlineLvl w:val="1"/>
        <w:rPr>
          <w:rFonts w:ascii="Times New Roman" w:eastAsia="Times New Roman" w:hAnsi="Times New Roman" w:cs="Times New Roman"/>
          <w:b/>
          <w:bCs/>
          <w:sz w:val="24"/>
          <w:szCs w:val="24"/>
          <w:lang w:eastAsia="ru-RU"/>
        </w:rPr>
      </w:pPr>
      <w:bookmarkStart w:id="4" w:name="bookmark10"/>
      <w:r w:rsidRPr="00772A41">
        <w:rPr>
          <w:rFonts w:ascii="Times New Roman" w:eastAsia="Times New Roman" w:hAnsi="Times New Roman" w:cs="Times New Roman"/>
          <w:b/>
          <w:bCs/>
          <w:sz w:val="24"/>
          <w:szCs w:val="24"/>
          <w:lang w:eastAsia="ru-RU"/>
        </w:rPr>
        <w:t>Порядок нахождения учащихся на перемене:</w:t>
      </w:r>
      <w:bookmarkEnd w:id="4"/>
    </w:p>
    <w:p w:rsidR="00772A41" w:rsidRPr="00772A41" w:rsidRDefault="00772A41" w:rsidP="00772A41">
      <w:pPr>
        <w:numPr>
          <w:ilvl w:val="2"/>
          <w:numId w:val="16"/>
        </w:numPr>
        <w:tabs>
          <w:tab w:val="left" w:pos="567"/>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Перемена (время между учебными занятиями) предназначена:</w:t>
      </w:r>
    </w:p>
    <w:p w:rsidR="00772A41" w:rsidRPr="00772A41" w:rsidRDefault="00772A41" w:rsidP="00772A41">
      <w:pPr>
        <w:numPr>
          <w:ilvl w:val="0"/>
          <w:numId w:val="1"/>
        </w:numPr>
        <w:tabs>
          <w:tab w:val="left" w:pos="188"/>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для перехода учащихся в другой кабинет (при необходимости) в соответствии с расписанием учебных занятий;</w:t>
      </w:r>
    </w:p>
    <w:p w:rsidR="00772A41" w:rsidRPr="00772A41" w:rsidRDefault="00772A41" w:rsidP="00772A41">
      <w:pPr>
        <w:numPr>
          <w:ilvl w:val="0"/>
          <w:numId w:val="1"/>
        </w:numPr>
        <w:tabs>
          <w:tab w:val="left" w:pos="183"/>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отдыха и физической разминки учащихся;</w:t>
      </w:r>
    </w:p>
    <w:p w:rsidR="00772A41" w:rsidRPr="00772A41" w:rsidRDefault="00772A41" w:rsidP="00772A41">
      <w:pPr>
        <w:numPr>
          <w:ilvl w:val="0"/>
          <w:numId w:val="1"/>
        </w:numPr>
        <w:tabs>
          <w:tab w:val="left" w:pos="183"/>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приема пищи учащимися: прием пищи осуществляется в столовой, по графику и в сопровождении учителя, классного руководителя;</w:t>
      </w:r>
    </w:p>
    <w:p w:rsidR="00772A41" w:rsidRPr="00772A41" w:rsidRDefault="00772A41" w:rsidP="00772A41">
      <w:pPr>
        <w:numPr>
          <w:ilvl w:val="0"/>
          <w:numId w:val="1"/>
        </w:numPr>
        <w:tabs>
          <w:tab w:val="left" w:pos="178"/>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проветривания класса, для чего учащимся необходимо выйти из класса;</w:t>
      </w:r>
    </w:p>
    <w:p w:rsidR="00772A41" w:rsidRPr="00772A41" w:rsidRDefault="00772A41" w:rsidP="00772A41">
      <w:pPr>
        <w:numPr>
          <w:ilvl w:val="0"/>
          <w:numId w:val="1"/>
        </w:numPr>
        <w:tabs>
          <w:tab w:val="left" w:pos="183"/>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подготовки, по просьбе учителя, класса к очередному уроку;</w:t>
      </w:r>
    </w:p>
    <w:p w:rsidR="00772A41" w:rsidRPr="00772A41" w:rsidRDefault="00772A41" w:rsidP="00772A41">
      <w:pPr>
        <w:numPr>
          <w:ilvl w:val="0"/>
          <w:numId w:val="1"/>
        </w:numPr>
        <w:tabs>
          <w:tab w:val="left" w:pos="178"/>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подготовки учащегося к уроку.</w:t>
      </w:r>
    </w:p>
    <w:p w:rsidR="00772A41" w:rsidRPr="00772A41" w:rsidRDefault="00772A41" w:rsidP="00772A41">
      <w:pPr>
        <w:numPr>
          <w:ilvl w:val="2"/>
          <w:numId w:val="16"/>
        </w:numPr>
        <w:tabs>
          <w:tab w:val="left" w:pos="567"/>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На перемене учащиеся обязаны:</w:t>
      </w:r>
    </w:p>
    <w:p w:rsidR="00772A41" w:rsidRPr="00772A41" w:rsidRDefault="00772A41" w:rsidP="00772A41">
      <w:pPr>
        <w:numPr>
          <w:ilvl w:val="0"/>
          <w:numId w:val="1"/>
        </w:numPr>
        <w:tabs>
          <w:tab w:val="left" w:pos="212"/>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 xml:space="preserve">выполнять распоряжения дежурных учащихся по классу, дежурного учителя на этаже, дежурного администратора </w:t>
      </w:r>
      <w:r w:rsidRPr="00772A41">
        <w:rPr>
          <w:rFonts w:ascii="Times New Roman" w:eastAsia="Times New Roman" w:hAnsi="Times New Roman" w:cs="Times New Roman"/>
          <w:i/>
          <w:iCs/>
          <w:sz w:val="24"/>
          <w:szCs w:val="24"/>
          <w:shd w:val="clear" w:color="auto" w:fill="FFFFFF"/>
          <w:lang w:eastAsia="ar-SA"/>
        </w:rPr>
        <w:t>учащихся и совета родителей</w:t>
      </w:r>
      <w:r w:rsidRPr="00772A41">
        <w:rPr>
          <w:rFonts w:ascii="Times New Roman" w:eastAsia="Times New Roman" w:hAnsi="Times New Roman" w:cs="Times New Roman"/>
          <w:sz w:val="24"/>
          <w:szCs w:val="24"/>
          <w:lang w:eastAsia="ar-SA"/>
        </w:rPr>
        <w:t xml:space="preserve"> (согласование осуществляется при наличии указанных представительных органов в образовательной организации. При их отсутствии логично принять Правила коллегиальным органом управления, в котором представлены все участники образовательных отношений (например, советом МБОУ). При отсутствии Совета МБОУ Правила следует согласовать с коллегиальными органами родителей (законных представители) учащихся и учащихся (например, с родительским комитетом и советом старшеклассников).</w:t>
      </w:r>
    </w:p>
    <w:p w:rsidR="00772A41" w:rsidRPr="00772A41" w:rsidRDefault="00772A41" w:rsidP="00772A41">
      <w:pPr>
        <w:numPr>
          <w:ilvl w:val="0"/>
          <w:numId w:val="11"/>
        </w:numPr>
        <w:tabs>
          <w:tab w:val="left" w:pos="615"/>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Настоящие Правила регулируют режим организации образовательного процесса, права и обязанности учащихся, применение поощрения и мер дисциплинарного взыскания к учащимся МБОУ.</w:t>
      </w:r>
    </w:p>
    <w:p w:rsidR="00772A41" w:rsidRPr="00772A41" w:rsidRDefault="00772A41" w:rsidP="00772A41">
      <w:pPr>
        <w:numPr>
          <w:ilvl w:val="0"/>
          <w:numId w:val="11"/>
        </w:numPr>
        <w:tabs>
          <w:tab w:val="left" w:pos="543"/>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Дисциплина в МБОУ поддерживается на основе уважения человеческого достоинства учащихся и педагогических работников. Применение физического и (или) психического насилия по отношению к учащимся не допускается.</w:t>
      </w:r>
    </w:p>
    <w:p w:rsidR="00772A41" w:rsidRPr="00772A41" w:rsidRDefault="00772A41" w:rsidP="00772A41">
      <w:pPr>
        <w:numPr>
          <w:ilvl w:val="0"/>
          <w:numId w:val="11"/>
        </w:numPr>
        <w:tabs>
          <w:tab w:val="left" w:pos="529"/>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Настоящие Правила обязательны для исполнения всеми учащимися МБОУ и их родителями (законными представителями), обеспечивающими получение учащимися общего образования.</w:t>
      </w:r>
    </w:p>
    <w:p w:rsidR="00772A41" w:rsidRPr="00772A41" w:rsidRDefault="00772A41" w:rsidP="00772A41">
      <w:pPr>
        <w:numPr>
          <w:ilvl w:val="0"/>
          <w:numId w:val="11"/>
        </w:numPr>
        <w:tabs>
          <w:tab w:val="left" w:pos="524"/>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lastRenderedPageBreak/>
        <w:t>Текст настоящих Правил размещается на официальном сайте МБОУ в сети Интернет и на информационном стенде.</w:t>
      </w:r>
    </w:p>
    <w:p w:rsidR="00772A41" w:rsidRPr="00772A41" w:rsidRDefault="00772A41" w:rsidP="00772A41">
      <w:pPr>
        <w:keepNext/>
        <w:keepLines/>
        <w:spacing w:after="0" w:line="322" w:lineRule="exact"/>
        <w:jc w:val="both"/>
        <w:outlineLvl w:val="1"/>
        <w:rPr>
          <w:rFonts w:ascii="Times New Roman" w:eastAsia="Times New Roman" w:hAnsi="Times New Roman" w:cs="Times New Roman"/>
          <w:b/>
          <w:bCs/>
          <w:sz w:val="24"/>
          <w:szCs w:val="24"/>
          <w:lang w:eastAsia="ru-RU"/>
        </w:rPr>
      </w:pPr>
      <w:r w:rsidRPr="00772A41">
        <w:rPr>
          <w:rFonts w:ascii="Times New Roman" w:eastAsia="Times New Roman" w:hAnsi="Times New Roman" w:cs="Times New Roman"/>
          <w:b/>
          <w:bCs/>
          <w:sz w:val="24"/>
          <w:szCs w:val="24"/>
          <w:lang w:eastAsia="ru-RU"/>
        </w:rPr>
        <w:t>2. Режим образовательного процесса</w:t>
      </w:r>
    </w:p>
    <w:p w:rsidR="00772A41" w:rsidRPr="00772A41" w:rsidRDefault="00772A41" w:rsidP="00772A41">
      <w:pPr>
        <w:numPr>
          <w:ilvl w:val="0"/>
          <w:numId w:val="12"/>
        </w:numPr>
        <w:tabs>
          <w:tab w:val="left" w:pos="510"/>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Образовательный процесс в МБОУ осуществляется: 2.1.1 в 1 - 9 классах по четвертям:</w:t>
      </w:r>
    </w:p>
    <w:p w:rsidR="00772A41" w:rsidRPr="00772A41" w:rsidRDefault="00772A41" w:rsidP="00772A41">
      <w:pPr>
        <w:suppressAutoHyphens/>
        <w:spacing w:after="0" w:line="240" w:lineRule="auto"/>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-1 четверть - сентябрь - октябрь;</w:t>
      </w:r>
    </w:p>
    <w:p w:rsidR="00772A41" w:rsidRPr="00772A41" w:rsidRDefault="00772A41" w:rsidP="00772A41">
      <w:pPr>
        <w:numPr>
          <w:ilvl w:val="0"/>
          <w:numId w:val="1"/>
        </w:numPr>
        <w:tabs>
          <w:tab w:val="left" w:pos="178"/>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2 четверть - ноябрь - декабрь;</w:t>
      </w:r>
    </w:p>
    <w:p w:rsidR="00772A41" w:rsidRPr="00772A41" w:rsidRDefault="00772A41" w:rsidP="00772A41">
      <w:pPr>
        <w:numPr>
          <w:ilvl w:val="0"/>
          <w:numId w:val="1"/>
        </w:numPr>
        <w:tabs>
          <w:tab w:val="left" w:pos="178"/>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3 четверть - январь - март;</w:t>
      </w:r>
    </w:p>
    <w:p w:rsidR="00772A41" w:rsidRPr="00772A41" w:rsidRDefault="00772A41" w:rsidP="00772A41">
      <w:pPr>
        <w:numPr>
          <w:ilvl w:val="0"/>
          <w:numId w:val="1"/>
        </w:numPr>
        <w:tabs>
          <w:tab w:val="left" w:pos="178"/>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4 четверть - апрель - май.</w:t>
      </w:r>
    </w:p>
    <w:p w:rsidR="00772A41" w:rsidRPr="00772A41" w:rsidRDefault="00772A41" w:rsidP="00772A41">
      <w:pPr>
        <w:numPr>
          <w:ilvl w:val="0"/>
          <w:numId w:val="13"/>
        </w:numPr>
        <w:tabs>
          <w:tab w:val="left" w:pos="702"/>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На протяжении учебного года устанавливаются каникулы:</w:t>
      </w:r>
    </w:p>
    <w:p w:rsidR="00772A41" w:rsidRPr="00772A41" w:rsidRDefault="00772A41" w:rsidP="00772A41">
      <w:pPr>
        <w:numPr>
          <w:ilvl w:val="0"/>
          <w:numId w:val="1"/>
        </w:numPr>
        <w:tabs>
          <w:tab w:val="left" w:pos="183"/>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осенние - 1-я неделя ноября;</w:t>
      </w:r>
    </w:p>
    <w:p w:rsidR="00772A41" w:rsidRPr="00772A41" w:rsidRDefault="00772A41" w:rsidP="00772A41">
      <w:pPr>
        <w:numPr>
          <w:ilvl w:val="0"/>
          <w:numId w:val="1"/>
        </w:numPr>
        <w:tabs>
          <w:tab w:val="left" w:pos="174"/>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зимние - 1-я и 2-я недели января;</w:t>
      </w:r>
    </w:p>
    <w:p w:rsidR="00772A41" w:rsidRPr="00772A41" w:rsidRDefault="00772A41" w:rsidP="00772A41">
      <w:pPr>
        <w:numPr>
          <w:ilvl w:val="0"/>
          <w:numId w:val="1"/>
        </w:numPr>
        <w:tabs>
          <w:tab w:val="left" w:pos="178"/>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весенние - последняя неделя марта;</w:t>
      </w:r>
    </w:p>
    <w:p w:rsidR="00772A41" w:rsidRPr="00772A41" w:rsidRDefault="00772A41" w:rsidP="00772A41">
      <w:pPr>
        <w:numPr>
          <w:ilvl w:val="0"/>
          <w:numId w:val="1"/>
        </w:numPr>
        <w:tabs>
          <w:tab w:val="left" w:pos="231"/>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летние - с 25 мая по 31 августа (для учащихся 1 класса); с 1 июня по 31 августа (для учащихся 2 - 8 и 10 классов); с момента завершения государственной итоговой аттестации по 31 августа (для учащихся, завершивших обучение на уровне основного общего образования).</w:t>
      </w:r>
    </w:p>
    <w:p w:rsidR="00772A41" w:rsidRPr="00772A41" w:rsidRDefault="00772A41" w:rsidP="00772A41">
      <w:pPr>
        <w:suppressAutoHyphens/>
        <w:spacing w:after="0" w:line="240" w:lineRule="auto"/>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Для учащихся 1 классов устанавливаются дополнительные недельные каникулы в середине третьей четверти.</w:t>
      </w:r>
    </w:p>
    <w:p w:rsidR="00772A41" w:rsidRPr="00772A41" w:rsidRDefault="00772A41" w:rsidP="00772A41">
      <w:pPr>
        <w:numPr>
          <w:ilvl w:val="0"/>
          <w:numId w:val="12"/>
        </w:numPr>
        <w:tabs>
          <w:tab w:val="left" w:pos="625"/>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Конкретные сроки каждой учебной четверти (полугодия) и каникул определяются ежегодно и закрепляются в календарном учебном графике. Календарный учебный график на каждый учебный год утверждается приказом директора МБОУ.</w:t>
      </w:r>
    </w:p>
    <w:p w:rsidR="00772A41" w:rsidRPr="00772A41" w:rsidRDefault="00772A41" w:rsidP="00772A41">
      <w:pPr>
        <w:suppressAutoHyphens/>
        <w:spacing w:after="0" w:line="240" w:lineRule="auto"/>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2.4. Учебные занятия начинаются в 8 часов 00 минут.</w:t>
      </w:r>
    </w:p>
    <w:p w:rsidR="00772A41" w:rsidRPr="00772A41" w:rsidRDefault="00772A41" w:rsidP="00772A41">
      <w:pPr>
        <w:numPr>
          <w:ilvl w:val="1"/>
          <w:numId w:val="12"/>
        </w:numPr>
        <w:tabs>
          <w:tab w:val="left" w:pos="505"/>
        </w:tabs>
        <w:spacing w:after="0" w:line="317"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 xml:space="preserve">Для учащихся 1 классов устанавливается пятидневная учебная неделя, для учащихся </w:t>
      </w:r>
      <w:r w:rsidRPr="00772A41">
        <w:rPr>
          <w:rFonts w:ascii="Times New Roman" w:eastAsia="Times New Roman" w:hAnsi="Times New Roman" w:cs="Times New Roman"/>
          <w:spacing w:val="30"/>
          <w:sz w:val="24"/>
          <w:szCs w:val="24"/>
          <w:shd w:val="clear" w:color="auto" w:fill="FFFFFF"/>
          <w:lang w:eastAsia="ar-SA"/>
        </w:rPr>
        <w:t>2-11</w:t>
      </w:r>
      <w:r w:rsidRPr="00772A41">
        <w:rPr>
          <w:rFonts w:ascii="Times New Roman" w:eastAsia="Times New Roman" w:hAnsi="Times New Roman" w:cs="Times New Roman"/>
          <w:sz w:val="24"/>
          <w:szCs w:val="24"/>
          <w:lang w:eastAsia="ar-SA"/>
        </w:rPr>
        <w:t xml:space="preserve"> классов - шестидневная учебная неделя.</w:t>
      </w:r>
    </w:p>
    <w:p w:rsidR="00772A41" w:rsidRPr="00772A41" w:rsidRDefault="00772A41" w:rsidP="00772A41">
      <w:pPr>
        <w:tabs>
          <w:tab w:val="left" w:pos="178"/>
        </w:tabs>
        <w:suppressAutoHyphens/>
        <w:spacing w:after="0" w:line="240" w:lineRule="auto"/>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соблюдать инструкции о мерах безопасности для учащихся в МБОУ.</w:t>
      </w:r>
    </w:p>
    <w:p w:rsidR="00772A41" w:rsidRPr="00772A41" w:rsidRDefault="00772A41" w:rsidP="00772A41">
      <w:pPr>
        <w:numPr>
          <w:ilvl w:val="0"/>
          <w:numId w:val="2"/>
        </w:numPr>
        <w:tabs>
          <w:tab w:val="left" w:pos="894"/>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На перемене учащимся запрещается мешать отдыхать другим, громко разговаривать, в том числе по мобильному аппарату, кричать, шуметь.</w:t>
      </w:r>
    </w:p>
    <w:p w:rsidR="00772A41" w:rsidRPr="00772A41" w:rsidRDefault="00772A41" w:rsidP="00772A41">
      <w:pPr>
        <w:keepNext/>
        <w:keepLines/>
        <w:numPr>
          <w:ilvl w:val="0"/>
          <w:numId w:val="3"/>
        </w:numPr>
        <w:tabs>
          <w:tab w:val="left" w:pos="630"/>
        </w:tabs>
        <w:spacing w:after="0" w:line="322" w:lineRule="exact"/>
        <w:jc w:val="both"/>
        <w:outlineLvl w:val="1"/>
        <w:rPr>
          <w:rFonts w:ascii="Times New Roman" w:eastAsia="Times New Roman" w:hAnsi="Times New Roman" w:cs="Times New Roman"/>
          <w:b/>
          <w:bCs/>
          <w:sz w:val="24"/>
          <w:szCs w:val="24"/>
          <w:lang w:eastAsia="ru-RU"/>
        </w:rPr>
      </w:pPr>
      <w:r w:rsidRPr="00772A41">
        <w:rPr>
          <w:rFonts w:ascii="Times New Roman" w:eastAsia="Times New Roman" w:hAnsi="Times New Roman" w:cs="Times New Roman"/>
          <w:b/>
          <w:bCs/>
          <w:sz w:val="24"/>
          <w:szCs w:val="24"/>
          <w:lang w:eastAsia="ru-RU"/>
        </w:rPr>
        <w:t>Требования по обеспечению безопасности учащихся:</w:t>
      </w:r>
    </w:p>
    <w:p w:rsidR="00772A41" w:rsidRPr="00772A41" w:rsidRDefault="00772A41" w:rsidP="00772A41">
      <w:pPr>
        <w:numPr>
          <w:ilvl w:val="0"/>
          <w:numId w:val="1"/>
        </w:numPr>
        <w:tabs>
          <w:tab w:val="left" w:pos="202"/>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во время учебных занятий, на переменах, при участии в походах, экскурсиях, в спортивных и других внеклассных мероприятиях, учащиеся обязаны выполнять инструкции о мерах безопасности для учащихся при выполнении этих занятий и при участии в этих мероприятиях;</w:t>
      </w:r>
    </w:p>
    <w:p w:rsidR="00772A41" w:rsidRPr="00772A41" w:rsidRDefault="00772A41" w:rsidP="00772A41">
      <w:pPr>
        <w:numPr>
          <w:ilvl w:val="0"/>
          <w:numId w:val="1"/>
        </w:numPr>
        <w:tabs>
          <w:tab w:val="left" w:pos="452"/>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в случае возникновения чрезвычайных ситуаций, не связанных с организацией образовательного процесса, учащиеся обязаны выполнять инструкции о мерах безопасности в этих ситуациях.</w:t>
      </w:r>
    </w:p>
    <w:p w:rsidR="00772A41" w:rsidRPr="00772A41" w:rsidRDefault="00772A41" w:rsidP="00772A41">
      <w:pPr>
        <w:numPr>
          <w:ilvl w:val="0"/>
          <w:numId w:val="3"/>
        </w:numPr>
        <w:tabs>
          <w:tab w:val="left" w:pos="716"/>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b/>
          <w:bCs/>
          <w:sz w:val="24"/>
          <w:szCs w:val="24"/>
          <w:shd w:val="clear" w:color="auto" w:fill="FFFFFF"/>
          <w:lang w:eastAsia="ar-SA"/>
        </w:rPr>
        <w:t>Требования по обеспечению сохранности материальных ценностей МБОУ.</w:t>
      </w:r>
      <w:r w:rsidRPr="00772A41">
        <w:rPr>
          <w:rFonts w:ascii="Times New Roman" w:eastAsia="Times New Roman" w:hAnsi="Times New Roman" w:cs="Times New Roman"/>
          <w:sz w:val="24"/>
          <w:szCs w:val="24"/>
          <w:lang w:eastAsia="ar-SA"/>
        </w:rPr>
        <w:t xml:space="preserve"> </w:t>
      </w:r>
    </w:p>
    <w:p w:rsidR="00772A41" w:rsidRPr="00772A41" w:rsidRDefault="00772A41" w:rsidP="00772A41">
      <w:pPr>
        <w:tabs>
          <w:tab w:val="left" w:pos="716"/>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В целях обеспечения сохранности материальных ценностей МБОУ учащимся запрещается:</w:t>
      </w:r>
    </w:p>
    <w:p w:rsidR="00772A41" w:rsidRPr="00772A41" w:rsidRDefault="00772A41" w:rsidP="00772A41">
      <w:pPr>
        <w:numPr>
          <w:ilvl w:val="0"/>
          <w:numId w:val="1"/>
        </w:numPr>
        <w:tabs>
          <w:tab w:val="left" w:pos="198"/>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приводить с собой или приглашать в помещение МБОУ посторонних лиц без разрешения классного руководителя и дежурного администратора;</w:t>
      </w:r>
    </w:p>
    <w:p w:rsidR="00772A41" w:rsidRPr="00772A41" w:rsidRDefault="00772A41" w:rsidP="00772A41">
      <w:pPr>
        <w:numPr>
          <w:ilvl w:val="0"/>
          <w:numId w:val="1"/>
        </w:numPr>
        <w:tabs>
          <w:tab w:val="left" w:pos="231"/>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наносить материальный вред МБОУ (помещениям, мебели, оборудованию, приборам, инвентарю, книжному фонду, столовым приборам и т. п.), и в том числе: царапать, вырезать, делать надписи и рисунки (наносить "граффити"), приклеивать наклейки, жвачки и т.п.)</w:t>
      </w:r>
    </w:p>
    <w:p w:rsidR="00772A41" w:rsidRPr="00772A41" w:rsidRDefault="00772A41" w:rsidP="00772A41">
      <w:pPr>
        <w:keepNext/>
        <w:keepLines/>
        <w:numPr>
          <w:ilvl w:val="0"/>
          <w:numId w:val="3"/>
        </w:numPr>
        <w:tabs>
          <w:tab w:val="left" w:pos="889"/>
        </w:tabs>
        <w:spacing w:after="0" w:line="322" w:lineRule="exact"/>
        <w:jc w:val="both"/>
        <w:outlineLvl w:val="1"/>
        <w:rPr>
          <w:rFonts w:ascii="Times New Roman" w:eastAsia="Times New Roman" w:hAnsi="Times New Roman" w:cs="Times New Roman"/>
          <w:b/>
          <w:bCs/>
          <w:sz w:val="24"/>
          <w:szCs w:val="24"/>
          <w:lang w:eastAsia="ru-RU"/>
        </w:rPr>
      </w:pPr>
      <w:r w:rsidRPr="00772A41">
        <w:rPr>
          <w:rFonts w:ascii="Times New Roman" w:eastAsia="Times New Roman" w:hAnsi="Times New Roman" w:cs="Times New Roman"/>
          <w:b/>
          <w:bCs/>
          <w:sz w:val="24"/>
          <w:szCs w:val="24"/>
          <w:lang w:eastAsia="ru-RU"/>
        </w:rPr>
        <w:lastRenderedPageBreak/>
        <w:t>В</w:t>
      </w:r>
      <w:r w:rsidRPr="00772A41">
        <w:rPr>
          <w:rFonts w:ascii="Times New Roman" w:eastAsia="Times New Roman" w:hAnsi="Times New Roman" w:cs="Times New Roman"/>
          <w:b/>
          <w:bCs/>
          <w:sz w:val="24"/>
          <w:szCs w:val="24"/>
          <w:lang w:eastAsia="ru-RU"/>
        </w:rPr>
        <w:tab/>
        <w:t>целях экономии расходования электро- и теплоэнергии учащиеся обязаны:</w:t>
      </w:r>
    </w:p>
    <w:p w:rsidR="00772A41" w:rsidRPr="00772A41" w:rsidRDefault="00772A41" w:rsidP="00772A41">
      <w:pPr>
        <w:numPr>
          <w:ilvl w:val="0"/>
          <w:numId w:val="1"/>
        </w:numPr>
        <w:tabs>
          <w:tab w:val="left" w:pos="250"/>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не включать электроосвещение в помещениях МБОУ либо своевременно отключать электроосвещение, в которых осуществляется образовательный процесс, если в этом нет необходимости;</w:t>
      </w:r>
    </w:p>
    <w:p w:rsidR="00772A41" w:rsidRPr="00772A41" w:rsidRDefault="00772A41" w:rsidP="00772A41">
      <w:pPr>
        <w:numPr>
          <w:ilvl w:val="0"/>
          <w:numId w:val="1"/>
        </w:numPr>
        <w:tabs>
          <w:tab w:val="left" w:pos="246"/>
          <w:tab w:val="left" w:pos="4201"/>
          <w:tab w:val="left" w:pos="8550"/>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не оставлять включенным электроосвещение в помещениях, в которых не осуществляется образовательный процесс;</w:t>
      </w:r>
    </w:p>
    <w:p w:rsidR="00772A41" w:rsidRPr="00772A41" w:rsidRDefault="00772A41" w:rsidP="00772A41">
      <w:pPr>
        <w:numPr>
          <w:ilvl w:val="0"/>
          <w:numId w:val="1"/>
        </w:numPr>
        <w:tabs>
          <w:tab w:val="left" w:pos="246"/>
          <w:tab w:val="left" w:pos="4201"/>
          <w:tab w:val="left" w:pos="8550"/>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в целях экономии расходования воды учащиеся обязаны постоянно закрывать за собой водопроводные краны;</w:t>
      </w:r>
    </w:p>
    <w:p w:rsidR="00772A41" w:rsidRPr="00772A41" w:rsidRDefault="00772A41" w:rsidP="00772A41">
      <w:pPr>
        <w:numPr>
          <w:ilvl w:val="0"/>
          <w:numId w:val="1"/>
        </w:numPr>
        <w:tabs>
          <w:tab w:val="left" w:pos="380"/>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в целях экономии расходования тепла учащимся запрещается без необходимости открывать окна в помещениях и тем более оставлять их открытыми на ночь.</w:t>
      </w:r>
    </w:p>
    <w:p w:rsidR="00772A41" w:rsidRPr="00772A41" w:rsidRDefault="00772A41" w:rsidP="00772A41">
      <w:pPr>
        <w:keepNext/>
        <w:keepLines/>
        <w:numPr>
          <w:ilvl w:val="0"/>
          <w:numId w:val="3"/>
        </w:numPr>
        <w:tabs>
          <w:tab w:val="left" w:pos="634"/>
        </w:tabs>
        <w:spacing w:after="0" w:line="322" w:lineRule="exact"/>
        <w:jc w:val="both"/>
        <w:outlineLvl w:val="1"/>
        <w:rPr>
          <w:rFonts w:ascii="Times New Roman" w:eastAsia="Times New Roman" w:hAnsi="Times New Roman" w:cs="Times New Roman"/>
          <w:b/>
          <w:bCs/>
          <w:sz w:val="24"/>
          <w:szCs w:val="24"/>
          <w:lang w:eastAsia="ru-RU"/>
        </w:rPr>
      </w:pPr>
      <w:r w:rsidRPr="00772A41">
        <w:rPr>
          <w:rFonts w:ascii="Times New Roman" w:eastAsia="Times New Roman" w:hAnsi="Times New Roman" w:cs="Times New Roman"/>
          <w:b/>
          <w:bCs/>
          <w:sz w:val="24"/>
          <w:szCs w:val="24"/>
          <w:lang w:eastAsia="ru-RU"/>
        </w:rPr>
        <w:t>Порядок ухода учащихся из учреждения:</w:t>
      </w:r>
    </w:p>
    <w:p w:rsidR="00772A41" w:rsidRPr="00772A41" w:rsidRDefault="00772A41" w:rsidP="00772A41">
      <w:pPr>
        <w:numPr>
          <w:ilvl w:val="0"/>
          <w:numId w:val="4"/>
        </w:numPr>
        <w:tabs>
          <w:tab w:val="left" w:pos="851"/>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Учащийся,</w:t>
      </w:r>
      <w:r w:rsidRPr="00772A41">
        <w:rPr>
          <w:rFonts w:ascii="Times New Roman" w:eastAsia="Times New Roman" w:hAnsi="Times New Roman" w:cs="Times New Roman"/>
          <w:sz w:val="24"/>
          <w:szCs w:val="24"/>
          <w:lang w:eastAsia="ar-SA"/>
        </w:rPr>
        <w:tab/>
        <w:t>находящийся в болезненном состоянии и отпущенный с занятий по медицинским показаниям, должен сопровождаться взрослым работником МБОУ, старшеклассником или своим законным представителем, если в этом есть необходимость.</w:t>
      </w:r>
    </w:p>
    <w:p w:rsidR="00772A41" w:rsidRPr="00772A41" w:rsidRDefault="00772A41" w:rsidP="00772A41">
      <w:pPr>
        <w:numPr>
          <w:ilvl w:val="0"/>
          <w:numId w:val="4"/>
        </w:numPr>
        <w:tabs>
          <w:tab w:val="left" w:pos="894"/>
        </w:tabs>
        <w:spacing w:after="0" w:line="240" w:lineRule="auto"/>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Выходить за пределы МБОУ учащимся в течение учебного времени запрещается.</w:t>
      </w:r>
    </w:p>
    <w:p w:rsidR="00772A41" w:rsidRPr="00772A41" w:rsidRDefault="00772A41" w:rsidP="00772A41">
      <w:pPr>
        <w:suppressAutoHyphens/>
        <w:spacing w:after="0"/>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4.27.3 По окончании занятий учащиеся под руководством учителя идут в гардероб. Учащиеся в порядке очередности забирают свою одежду, соблюдая порядок и меры безопасности.</w:t>
      </w:r>
    </w:p>
    <w:p w:rsidR="00772A41" w:rsidRPr="00772A41" w:rsidRDefault="00772A41" w:rsidP="00772A41">
      <w:pPr>
        <w:numPr>
          <w:ilvl w:val="0"/>
          <w:numId w:val="5"/>
        </w:numPr>
        <w:tabs>
          <w:tab w:val="left" w:pos="956"/>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В случае обнаружения пропажи одежды или обуви, учащийся обязан сообщить о случившемся классному руководителю или дежурному администратору, которые, в свою очередь, обязаны принять соответствующие меры.</w:t>
      </w:r>
    </w:p>
    <w:p w:rsidR="00772A41" w:rsidRPr="00772A41" w:rsidRDefault="00772A41" w:rsidP="00772A41">
      <w:pPr>
        <w:keepNext/>
        <w:keepLines/>
        <w:spacing w:after="0" w:line="302" w:lineRule="exact"/>
        <w:jc w:val="both"/>
        <w:outlineLvl w:val="1"/>
        <w:rPr>
          <w:rFonts w:ascii="Times New Roman" w:eastAsia="Times New Roman" w:hAnsi="Times New Roman" w:cs="Times New Roman"/>
          <w:b/>
          <w:bCs/>
          <w:sz w:val="24"/>
          <w:szCs w:val="24"/>
          <w:lang w:eastAsia="ru-RU"/>
        </w:rPr>
      </w:pPr>
      <w:r w:rsidRPr="00772A41">
        <w:rPr>
          <w:rFonts w:ascii="Times New Roman" w:eastAsia="Times New Roman" w:hAnsi="Times New Roman" w:cs="Times New Roman"/>
          <w:b/>
          <w:bCs/>
          <w:sz w:val="24"/>
          <w:szCs w:val="24"/>
          <w:lang w:eastAsia="ru-RU"/>
        </w:rPr>
        <w:t>5. Поощрения, меры воспитательного воздействия и дисциплинарное воздействие</w:t>
      </w:r>
    </w:p>
    <w:p w:rsidR="00772A41" w:rsidRPr="00772A41" w:rsidRDefault="00772A41" w:rsidP="00772A41">
      <w:pPr>
        <w:numPr>
          <w:ilvl w:val="0"/>
          <w:numId w:val="6"/>
        </w:numPr>
        <w:tabs>
          <w:tab w:val="left" w:pos="649"/>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За образцовое выполнение своих обязанностей, повышение качества обученности, безупречную учебу, достижения на олимпиадах, конкурсах, смотрах и за другие достижения в учебной и внеучебной деятельности к учащимся МБОУ могут быть применены следующие виды поощрений:</w:t>
      </w:r>
    </w:p>
    <w:p w:rsidR="00772A41" w:rsidRPr="00772A41" w:rsidRDefault="00772A41" w:rsidP="00772A41">
      <w:pPr>
        <w:numPr>
          <w:ilvl w:val="0"/>
          <w:numId w:val="1"/>
        </w:numPr>
        <w:tabs>
          <w:tab w:val="left" w:pos="183"/>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объявление благодарности учащемуся;</w:t>
      </w:r>
    </w:p>
    <w:p w:rsidR="00772A41" w:rsidRPr="00772A41" w:rsidRDefault="00772A41" w:rsidP="00772A41">
      <w:pPr>
        <w:suppressAutoHyphens/>
        <w:spacing w:after="0" w:line="240" w:lineRule="auto"/>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направление благодарственного письма родителям (законным представителям) учащегося;</w:t>
      </w:r>
    </w:p>
    <w:p w:rsidR="00772A41" w:rsidRPr="00772A41" w:rsidRDefault="00772A41" w:rsidP="00772A41">
      <w:pPr>
        <w:numPr>
          <w:ilvl w:val="0"/>
          <w:numId w:val="1"/>
        </w:numPr>
        <w:tabs>
          <w:tab w:val="left" w:pos="178"/>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награждение почетной грамотой и (или) дипломом;</w:t>
      </w:r>
    </w:p>
    <w:p w:rsidR="00772A41" w:rsidRPr="00772A41" w:rsidRDefault="00772A41" w:rsidP="00772A41">
      <w:pPr>
        <w:numPr>
          <w:ilvl w:val="0"/>
          <w:numId w:val="6"/>
        </w:numPr>
        <w:tabs>
          <w:tab w:val="left" w:pos="495"/>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Процедура применения поощрений</w:t>
      </w:r>
    </w:p>
    <w:p w:rsidR="00772A41" w:rsidRPr="00772A41" w:rsidRDefault="00772A41" w:rsidP="00772A41">
      <w:pPr>
        <w:numPr>
          <w:ilvl w:val="0"/>
          <w:numId w:val="7"/>
        </w:numPr>
        <w:tabs>
          <w:tab w:val="left" w:pos="908"/>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Объявление благодарности учащемуся, объявление благодарности родителям (законным представителям) учащегося, направление благодарственного письма по месту работы родителей (законных представителей) учащегося могут применять все педагогические работники МБОУ при проявлении учащимися активности с положительным результатом.</w:t>
      </w:r>
    </w:p>
    <w:p w:rsidR="00772A41" w:rsidRPr="00772A41" w:rsidRDefault="00772A41" w:rsidP="00772A41">
      <w:pPr>
        <w:numPr>
          <w:ilvl w:val="0"/>
          <w:numId w:val="7"/>
        </w:numPr>
        <w:tabs>
          <w:tab w:val="left" w:pos="826"/>
          <w:tab w:val="left" w:leader="underscore" w:pos="3634"/>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Награждение почетной грамотой (дипломом) может осуществляться администрацией МБОУ по представлению классного руководителя и (или) учителя-предметника за особые успехи, достигнутые учащимся по отдельным предметам учебного плана и (или) во внеурочной деятельности на уровне МБОУ и (или)</w:t>
      </w:r>
      <w:r w:rsidRPr="00772A41">
        <w:rPr>
          <w:rFonts w:ascii="Times New Roman" w:eastAsia="Times New Roman" w:hAnsi="Times New Roman" w:cs="Times New Roman"/>
          <w:sz w:val="24"/>
          <w:szCs w:val="24"/>
          <w:lang w:eastAsia="ar-SA"/>
        </w:rPr>
        <w:tab/>
        <w:t>муниципального района Республики Татарстан.</w:t>
      </w:r>
    </w:p>
    <w:p w:rsidR="00772A41" w:rsidRPr="00772A41" w:rsidRDefault="00772A41" w:rsidP="00772A41">
      <w:pPr>
        <w:numPr>
          <w:ilvl w:val="0"/>
          <w:numId w:val="7"/>
        </w:numPr>
        <w:tabs>
          <w:tab w:val="left" w:pos="735"/>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МБОУ за особые успехи, достигнутые на уровне Алексеевского муниципального района Республики Татарстан.</w:t>
      </w:r>
    </w:p>
    <w:p w:rsidR="00772A41" w:rsidRPr="00772A41" w:rsidRDefault="00772A41" w:rsidP="00772A41">
      <w:pPr>
        <w:numPr>
          <w:ilvl w:val="0"/>
          <w:numId w:val="6"/>
        </w:numPr>
        <w:tabs>
          <w:tab w:val="left" w:pos="529"/>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lastRenderedPageBreak/>
        <w:t>За нарушение устава, настоящих Правил и иных локальных нормативных актов МБОУ к учащимся могут быть применены следующие меры воздействия:</w:t>
      </w:r>
    </w:p>
    <w:p w:rsidR="00772A41" w:rsidRPr="00772A41" w:rsidRDefault="00772A41" w:rsidP="00772A41">
      <w:pPr>
        <w:numPr>
          <w:ilvl w:val="0"/>
          <w:numId w:val="1"/>
        </w:numPr>
        <w:tabs>
          <w:tab w:val="left" w:pos="178"/>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меры воспитательного воздействия;</w:t>
      </w:r>
    </w:p>
    <w:p w:rsidR="00772A41" w:rsidRPr="00772A41" w:rsidRDefault="00772A41" w:rsidP="00772A41">
      <w:pPr>
        <w:numPr>
          <w:ilvl w:val="0"/>
          <w:numId w:val="1"/>
        </w:numPr>
        <w:tabs>
          <w:tab w:val="left" w:pos="174"/>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дисциплинарные взыскания.</w:t>
      </w:r>
    </w:p>
    <w:p w:rsidR="00772A41" w:rsidRPr="00772A41" w:rsidRDefault="00772A41" w:rsidP="00772A41">
      <w:pPr>
        <w:numPr>
          <w:ilvl w:val="0"/>
          <w:numId w:val="6"/>
        </w:numPr>
        <w:tabs>
          <w:tab w:val="left" w:pos="426"/>
        </w:tabs>
        <w:spacing w:after="0" w:line="240" w:lineRule="auto"/>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Меры воспитательного воздействия представляют собой действия администрации МБОУ, ее педагогических работников, направленные на разъяснение недопустимости нарушения правил поведения в МБОУ,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 К учащимся могут быть применены следующие меры воспитательного воздействия:</w:t>
      </w:r>
    </w:p>
    <w:p w:rsidR="00772A41" w:rsidRPr="00772A41" w:rsidRDefault="00772A41" w:rsidP="00772A41">
      <w:pPr>
        <w:numPr>
          <w:ilvl w:val="0"/>
          <w:numId w:val="1"/>
        </w:numPr>
        <w:tabs>
          <w:tab w:val="left" w:pos="174"/>
        </w:tabs>
        <w:spacing w:after="0" w:line="240" w:lineRule="auto"/>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устное замечание;</w:t>
      </w:r>
    </w:p>
    <w:p w:rsidR="00772A41" w:rsidRPr="00772A41" w:rsidRDefault="00772A41" w:rsidP="00772A41">
      <w:pPr>
        <w:numPr>
          <w:ilvl w:val="0"/>
          <w:numId w:val="1"/>
        </w:numPr>
        <w:tabs>
          <w:tab w:val="left" w:pos="183"/>
        </w:tabs>
        <w:spacing w:after="0" w:line="240" w:lineRule="auto"/>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вызов учащегося на совещание при директоре;</w:t>
      </w:r>
    </w:p>
    <w:p w:rsidR="00772A41" w:rsidRPr="00772A41" w:rsidRDefault="00772A41" w:rsidP="00772A41">
      <w:pPr>
        <w:numPr>
          <w:ilvl w:val="0"/>
          <w:numId w:val="1"/>
        </w:numPr>
        <w:tabs>
          <w:tab w:val="left" w:pos="174"/>
        </w:tabs>
        <w:spacing w:after="0" w:line="240" w:lineRule="auto"/>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вызов учащегося на заседание Совета профилактики правонарушений;</w:t>
      </w:r>
    </w:p>
    <w:p w:rsidR="00772A41" w:rsidRPr="00772A41" w:rsidRDefault="00772A41" w:rsidP="00772A41">
      <w:pPr>
        <w:numPr>
          <w:ilvl w:val="0"/>
          <w:numId w:val="1"/>
        </w:numPr>
        <w:tabs>
          <w:tab w:val="left" w:pos="193"/>
        </w:tabs>
        <w:spacing w:after="0" w:line="240" w:lineRule="auto"/>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приглашение родителей (законных представителей) на малый педагогический совет;</w:t>
      </w:r>
    </w:p>
    <w:p w:rsidR="00772A41" w:rsidRPr="00772A41" w:rsidRDefault="00772A41" w:rsidP="00772A41">
      <w:pPr>
        <w:numPr>
          <w:ilvl w:val="0"/>
          <w:numId w:val="1"/>
        </w:numPr>
        <w:tabs>
          <w:tab w:val="left" w:pos="183"/>
        </w:tabs>
        <w:spacing w:after="0" w:line="240" w:lineRule="auto"/>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постановка учащегося на внутришкольный учет;</w:t>
      </w:r>
    </w:p>
    <w:p w:rsidR="00772A41" w:rsidRPr="00772A41" w:rsidRDefault="00772A41" w:rsidP="00772A41">
      <w:pPr>
        <w:numPr>
          <w:ilvl w:val="0"/>
          <w:numId w:val="6"/>
        </w:numPr>
        <w:tabs>
          <w:tab w:val="left" w:pos="615"/>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За совершение дисциплинарного проступка к учащимся могут быть применены меры дисциплинарного взыскания. Дисциплинарным проступком является неисполнение или нарушение учащимся устава МБОУ и правил внутреннего распорядка учащихся. Кроме того, дисциплинарный проступок должен быть совершен учащимся виновно, т.е. учащийся должен осознавать как запрещенный характер своих действий, так и предвидеть возможность наступления негативных последствий этих действий</w:t>
      </w:r>
    </w:p>
    <w:p w:rsidR="00772A41" w:rsidRPr="00772A41" w:rsidRDefault="00772A41" w:rsidP="00772A41">
      <w:pPr>
        <w:numPr>
          <w:ilvl w:val="0"/>
          <w:numId w:val="6"/>
        </w:numPr>
        <w:tabs>
          <w:tab w:val="left" w:pos="500"/>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К учащимся могут быть применены следующие меры дисциплинарного взыскания:</w:t>
      </w:r>
    </w:p>
    <w:p w:rsidR="00772A41" w:rsidRPr="00772A41" w:rsidRDefault="00772A41" w:rsidP="00772A41">
      <w:pPr>
        <w:numPr>
          <w:ilvl w:val="0"/>
          <w:numId w:val="1"/>
        </w:numPr>
        <w:tabs>
          <w:tab w:val="left" w:pos="178"/>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замечание;</w:t>
      </w:r>
    </w:p>
    <w:p w:rsidR="00772A41" w:rsidRPr="00772A41" w:rsidRDefault="00772A41" w:rsidP="00772A41">
      <w:pPr>
        <w:numPr>
          <w:ilvl w:val="0"/>
          <w:numId w:val="1"/>
        </w:numPr>
        <w:tabs>
          <w:tab w:val="left" w:pos="183"/>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выговор;</w:t>
      </w:r>
    </w:p>
    <w:p w:rsidR="00772A41" w:rsidRPr="00772A41" w:rsidRDefault="00772A41" w:rsidP="00772A41">
      <w:pPr>
        <w:numPr>
          <w:ilvl w:val="0"/>
          <w:numId w:val="1"/>
        </w:numPr>
        <w:tabs>
          <w:tab w:val="left" w:pos="183"/>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отчисление из МБОУ.</w:t>
      </w:r>
    </w:p>
    <w:p w:rsidR="00772A41" w:rsidRPr="00772A41" w:rsidRDefault="00772A41" w:rsidP="00772A41">
      <w:pPr>
        <w:numPr>
          <w:ilvl w:val="0"/>
          <w:numId w:val="6"/>
        </w:numPr>
        <w:tabs>
          <w:tab w:val="left" w:pos="490"/>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Применение дисциплинарных взысканий</w:t>
      </w:r>
    </w:p>
    <w:p w:rsidR="00772A41" w:rsidRPr="00772A41" w:rsidRDefault="00772A41" w:rsidP="00772A41">
      <w:pPr>
        <w:numPr>
          <w:ilvl w:val="0"/>
          <w:numId w:val="8"/>
        </w:numPr>
        <w:tabs>
          <w:tab w:val="left" w:pos="711"/>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w:t>
      </w:r>
      <w:r w:rsidRPr="00772A41">
        <w:rPr>
          <w:rFonts w:ascii="Times New Roman" w:eastAsia="Times New Roman" w:hAnsi="Times New Roman" w:cs="Times New Roman"/>
          <w:i/>
          <w:iCs/>
          <w:sz w:val="24"/>
          <w:szCs w:val="24"/>
          <w:shd w:val="clear" w:color="auto" w:fill="FFFFFF"/>
          <w:lang w:eastAsia="ar-SA"/>
        </w:rPr>
        <w:t xml:space="preserve"> </w:t>
      </w:r>
      <w:r w:rsidRPr="00772A41">
        <w:rPr>
          <w:rFonts w:ascii="Times New Roman" w:eastAsia="Times New Roman" w:hAnsi="Times New Roman" w:cs="Times New Roman"/>
          <w:iCs/>
          <w:sz w:val="24"/>
          <w:szCs w:val="24"/>
          <w:shd w:val="clear" w:color="auto" w:fill="FFFFFF"/>
          <w:lang w:eastAsia="ar-SA"/>
        </w:rPr>
        <w:t>совета учащихся, родительского комитета,</w:t>
      </w:r>
      <w:r w:rsidRPr="00772A41">
        <w:rPr>
          <w:rFonts w:ascii="Times New Roman" w:eastAsia="Times New Roman" w:hAnsi="Times New Roman" w:cs="Times New Roman"/>
          <w:i/>
          <w:iCs/>
          <w:sz w:val="24"/>
          <w:szCs w:val="24"/>
          <w:shd w:val="clear" w:color="auto" w:fill="FFFFFF"/>
          <w:lang w:eastAsia="ar-SA"/>
        </w:rPr>
        <w:t xml:space="preserve"> </w:t>
      </w:r>
      <w:r w:rsidRPr="00772A41">
        <w:rPr>
          <w:rFonts w:ascii="Times New Roman" w:eastAsia="Times New Roman" w:hAnsi="Times New Roman" w:cs="Times New Roman"/>
          <w:sz w:val="24"/>
          <w:szCs w:val="24"/>
          <w:lang w:eastAsia="ar-SA"/>
        </w:rPr>
        <w:t>но не более семи учебных дней со дня представления директору МБОУ мотивированного мнения указанных советов в письменной форме.</w:t>
      </w:r>
    </w:p>
    <w:p w:rsidR="00772A41" w:rsidRPr="00772A41" w:rsidRDefault="00772A41" w:rsidP="00772A41">
      <w:pPr>
        <w:numPr>
          <w:ilvl w:val="0"/>
          <w:numId w:val="8"/>
        </w:numPr>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За каждый дисциплинарный проступок может быть применено только одно дисциплинарное взыскание.</w:t>
      </w:r>
    </w:p>
    <w:p w:rsidR="00772A41" w:rsidRPr="00772A41" w:rsidRDefault="00772A41" w:rsidP="00772A41">
      <w:pPr>
        <w:numPr>
          <w:ilvl w:val="0"/>
          <w:numId w:val="8"/>
        </w:numPr>
        <w:tabs>
          <w:tab w:val="left" w:pos="709"/>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При выборе меры дисциплинарного взыскания МБОУ учитывает тяжесть дисциплинарного проступка, причины и обстоятельства, при которых он совершен, личность учащегося, предшествующее поведение учащегося, его психофизическое и эмоциональное состояние, а также мнение органов, представляющих интересы учащихся</w:t>
      </w:r>
      <w:r w:rsidRPr="00772A41">
        <w:rPr>
          <w:rFonts w:ascii="Times New Roman" w:eastAsia="Times New Roman" w:hAnsi="Times New Roman" w:cs="Times New Roman"/>
          <w:i/>
          <w:iCs/>
          <w:sz w:val="24"/>
          <w:szCs w:val="24"/>
          <w:shd w:val="clear" w:color="auto" w:fill="FFFFFF"/>
          <w:lang w:eastAsia="ar-SA"/>
        </w:rPr>
        <w:t xml:space="preserve"> </w:t>
      </w:r>
    </w:p>
    <w:p w:rsidR="00772A41" w:rsidRPr="00772A41" w:rsidRDefault="00772A41" w:rsidP="00772A41">
      <w:pPr>
        <w:tabs>
          <w:tab w:val="left" w:pos="721"/>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iCs/>
          <w:sz w:val="24"/>
          <w:szCs w:val="24"/>
          <w:shd w:val="clear" w:color="auto" w:fill="FFFFFF"/>
          <w:lang w:eastAsia="ar-SA"/>
        </w:rPr>
        <w:t>совета учащихся, родительского комитета.</w:t>
      </w:r>
    </w:p>
    <w:p w:rsidR="00772A41" w:rsidRPr="00772A41" w:rsidRDefault="00772A41" w:rsidP="00772A41">
      <w:pPr>
        <w:numPr>
          <w:ilvl w:val="0"/>
          <w:numId w:val="8"/>
        </w:numPr>
        <w:tabs>
          <w:tab w:val="left" w:pos="709"/>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При наложении дисциплинарного взыскания действует принцип рецидива, когда за один и тот же проступок, совершенный в течение года, наказание ужесточается.</w:t>
      </w:r>
    </w:p>
    <w:p w:rsidR="00772A41" w:rsidRPr="00772A41" w:rsidRDefault="00772A41" w:rsidP="00772A41">
      <w:pPr>
        <w:numPr>
          <w:ilvl w:val="0"/>
          <w:numId w:val="8"/>
        </w:numPr>
        <w:tabs>
          <w:tab w:val="left" w:pos="709"/>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Дисциплинарные взыскания не применяются в отношении учащихся начальных классов.</w:t>
      </w:r>
    </w:p>
    <w:p w:rsidR="00772A41" w:rsidRPr="00772A41" w:rsidRDefault="00772A41" w:rsidP="00772A41">
      <w:pPr>
        <w:numPr>
          <w:ilvl w:val="0"/>
          <w:numId w:val="8"/>
        </w:numPr>
        <w:tabs>
          <w:tab w:val="left" w:pos="726"/>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Применению дисциплинарного взыскания предшествует дисциплинарное расследование, осуществляемое на основании письменного обращения к директору МБОУ того или иного участника образовательных отношений.</w:t>
      </w:r>
    </w:p>
    <w:p w:rsidR="00772A41" w:rsidRPr="00772A41" w:rsidRDefault="00772A41" w:rsidP="00772A41">
      <w:pPr>
        <w:numPr>
          <w:ilvl w:val="0"/>
          <w:numId w:val="8"/>
        </w:numPr>
        <w:tabs>
          <w:tab w:val="left" w:pos="874"/>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lastRenderedPageBreak/>
        <w:t>При получении письменного заявления о совершении учащимся дисциплинарного проступка директор МБОУ в течение трех рабочих дней передает его в комиссию по расследованию дисциплинарных проступков (далее - Комиссия), создаваемую его приказом в начале каждого учебного года. Комиссия в своей деятельности руководствуется соответствующим Положением.</w:t>
      </w:r>
    </w:p>
    <w:p w:rsidR="00772A41" w:rsidRPr="00772A41" w:rsidRDefault="00772A41" w:rsidP="00772A41">
      <w:pPr>
        <w:numPr>
          <w:ilvl w:val="0"/>
          <w:numId w:val="8"/>
        </w:numPr>
        <w:tabs>
          <w:tab w:val="left" w:pos="798"/>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До применения меры дисциплинарного взыскания МБОУ затребует от учащегося письменное объяснение. Запрос письменных объяснений оформляется актом Комиссии, один экземпляр которого вручается учащемуся под подпись. Если по истечении трех учебных дней указанное объяснение учащимся не представлено, то Комиссией составляется соответствующий акт. Отказ или уклонение учащегося от предоставления им письменного объяснения не является препятствием для применения меры дисциплинарного взыскания.</w:t>
      </w:r>
    </w:p>
    <w:p w:rsidR="00772A41" w:rsidRPr="00772A41" w:rsidRDefault="00772A41" w:rsidP="00772A41">
      <w:pPr>
        <w:numPr>
          <w:ilvl w:val="0"/>
          <w:numId w:val="8"/>
        </w:numPr>
        <w:tabs>
          <w:tab w:val="left" w:pos="770"/>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 Решение Комиссии направляется</w:t>
      </w:r>
      <w:r w:rsidRPr="00772A41">
        <w:rPr>
          <w:rFonts w:ascii="Times New Roman" w:eastAsia="Times New Roman" w:hAnsi="Times New Roman" w:cs="Times New Roman"/>
          <w:i/>
          <w:iCs/>
          <w:sz w:val="24"/>
          <w:szCs w:val="24"/>
          <w:shd w:val="clear" w:color="auto" w:fill="FFFFFF"/>
          <w:lang w:eastAsia="ar-SA"/>
        </w:rPr>
        <w:t xml:space="preserve"> </w:t>
      </w:r>
      <w:r w:rsidRPr="00772A41">
        <w:rPr>
          <w:rFonts w:ascii="Times New Roman" w:eastAsia="Times New Roman" w:hAnsi="Times New Roman" w:cs="Times New Roman"/>
          <w:iCs/>
          <w:sz w:val="24"/>
          <w:szCs w:val="24"/>
          <w:shd w:val="clear" w:color="auto" w:fill="FFFFFF"/>
          <w:lang w:eastAsia="ar-SA"/>
        </w:rPr>
        <w:t>в совет учащихся и родительский комитет</w:t>
      </w:r>
      <w:r w:rsidRPr="00772A41">
        <w:rPr>
          <w:rFonts w:ascii="Times New Roman" w:eastAsia="Times New Roman" w:hAnsi="Times New Roman" w:cs="Times New Roman"/>
          <w:i/>
          <w:iCs/>
          <w:sz w:val="24"/>
          <w:szCs w:val="24"/>
          <w:shd w:val="clear" w:color="auto" w:fill="FFFFFF"/>
          <w:lang w:eastAsia="ar-SA"/>
        </w:rPr>
        <w:t xml:space="preserve"> </w:t>
      </w:r>
      <w:r w:rsidRPr="00772A41">
        <w:rPr>
          <w:rFonts w:ascii="Times New Roman" w:eastAsia="Times New Roman" w:hAnsi="Times New Roman" w:cs="Times New Roman"/>
          <w:sz w:val="24"/>
          <w:szCs w:val="24"/>
          <w:lang w:eastAsia="ar-SA"/>
        </w:rPr>
        <w:t>для учета их мнения по вопросу применения дисциплинарного взыскания. Порядок представления мнения</w:t>
      </w:r>
      <w:r w:rsidRPr="00772A41">
        <w:rPr>
          <w:rFonts w:ascii="Times New Roman" w:eastAsia="Times New Roman" w:hAnsi="Times New Roman" w:cs="Times New Roman"/>
          <w:iCs/>
          <w:sz w:val="24"/>
          <w:szCs w:val="24"/>
          <w:shd w:val="clear" w:color="auto" w:fill="FFFFFF"/>
          <w:lang w:eastAsia="ar-SA"/>
        </w:rPr>
        <w:t xml:space="preserve"> совета учащихся и родительского комитета</w:t>
      </w:r>
      <w:r w:rsidRPr="00772A41">
        <w:rPr>
          <w:rFonts w:ascii="Times New Roman" w:eastAsia="Times New Roman" w:hAnsi="Times New Roman" w:cs="Times New Roman"/>
          <w:i/>
          <w:iCs/>
          <w:sz w:val="24"/>
          <w:szCs w:val="24"/>
          <w:shd w:val="clear" w:color="auto" w:fill="FFFFFF"/>
          <w:lang w:eastAsia="ar-SA"/>
        </w:rPr>
        <w:t xml:space="preserve"> </w:t>
      </w:r>
      <w:r w:rsidRPr="00772A41">
        <w:rPr>
          <w:rFonts w:ascii="Times New Roman" w:eastAsia="Times New Roman" w:hAnsi="Times New Roman" w:cs="Times New Roman"/>
          <w:sz w:val="24"/>
          <w:szCs w:val="24"/>
          <w:lang w:eastAsia="ar-SA"/>
        </w:rPr>
        <w:t>по вопросу применения дисциплинарного взыскания определяется регламентом работы</w:t>
      </w:r>
      <w:r w:rsidRPr="00772A41">
        <w:rPr>
          <w:rFonts w:ascii="Times New Roman" w:eastAsia="Times New Roman" w:hAnsi="Times New Roman" w:cs="Times New Roman"/>
          <w:i/>
          <w:iCs/>
          <w:sz w:val="24"/>
          <w:szCs w:val="24"/>
          <w:shd w:val="clear" w:color="auto" w:fill="FFFFFF"/>
          <w:lang w:eastAsia="ar-SA"/>
        </w:rPr>
        <w:t xml:space="preserve"> </w:t>
      </w:r>
    </w:p>
    <w:p w:rsidR="00772A41" w:rsidRPr="00772A41" w:rsidRDefault="00772A41" w:rsidP="00772A41">
      <w:pPr>
        <w:tabs>
          <w:tab w:val="left" w:pos="770"/>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iCs/>
          <w:sz w:val="24"/>
          <w:szCs w:val="24"/>
          <w:shd w:val="clear" w:color="auto" w:fill="FFFFFF"/>
          <w:lang w:eastAsia="ar-SA"/>
        </w:rPr>
        <w:t>совета учащихся и родительского комитета.</w:t>
      </w:r>
    </w:p>
    <w:p w:rsidR="00772A41" w:rsidRPr="00772A41" w:rsidRDefault="00772A41" w:rsidP="00772A41">
      <w:pPr>
        <w:numPr>
          <w:ilvl w:val="0"/>
          <w:numId w:val="8"/>
        </w:numPr>
        <w:tabs>
          <w:tab w:val="left" w:pos="851"/>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После получения мнения</w:t>
      </w:r>
      <w:r w:rsidRPr="00772A41">
        <w:rPr>
          <w:rFonts w:ascii="Times New Roman" w:eastAsia="Times New Roman" w:hAnsi="Times New Roman" w:cs="Times New Roman"/>
          <w:i/>
          <w:iCs/>
          <w:sz w:val="24"/>
          <w:szCs w:val="24"/>
          <w:shd w:val="clear" w:color="auto" w:fill="FFFFFF"/>
          <w:lang w:eastAsia="ar-SA"/>
        </w:rPr>
        <w:t xml:space="preserve"> </w:t>
      </w:r>
      <w:r w:rsidRPr="00772A41">
        <w:rPr>
          <w:rFonts w:ascii="Times New Roman" w:eastAsia="Times New Roman" w:hAnsi="Times New Roman" w:cs="Times New Roman"/>
          <w:iCs/>
          <w:sz w:val="24"/>
          <w:szCs w:val="24"/>
          <w:shd w:val="clear" w:color="auto" w:fill="FFFFFF"/>
          <w:lang w:eastAsia="ar-SA"/>
        </w:rPr>
        <w:t>совета учащихся и родительского комитета</w:t>
      </w:r>
      <w:r w:rsidRPr="00772A41">
        <w:rPr>
          <w:rFonts w:ascii="Times New Roman" w:eastAsia="Times New Roman" w:hAnsi="Times New Roman" w:cs="Times New Roman"/>
          <w:sz w:val="24"/>
          <w:szCs w:val="24"/>
          <w:lang w:eastAsia="ar-SA"/>
        </w:rPr>
        <w:t xml:space="preserve"> по вопросу применения дисциплинарного взыскания Комиссия выносит окончательное решение и направляет его директору МБОУ.</w:t>
      </w:r>
    </w:p>
    <w:p w:rsidR="00772A41" w:rsidRPr="00772A41" w:rsidRDefault="00772A41" w:rsidP="00772A41">
      <w:pPr>
        <w:numPr>
          <w:ilvl w:val="0"/>
          <w:numId w:val="8"/>
        </w:numPr>
        <w:tabs>
          <w:tab w:val="left" w:pos="851"/>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Дисциплинарное взыскание в виде замечания или выговора на основании решения комиссии объявляется приказом директора МБОУ.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МБОУ. Отказ учащегося, его родителей (законных представителей) ознакомиться с указанным приказом под роспись оформляется соответствующим актом.</w:t>
      </w:r>
    </w:p>
    <w:p w:rsidR="00772A41" w:rsidRPr="00772A41" w:rsidRDefault="00772A41" w:rsidP="00772A41">
      <w:pPr>
        <w:numPr>
          <w:ilvl w:val="0"/>
          <w:numId w:val="8"/>
        </w:numPr>
        <w:tabs>
          <w:tab w:val="left" w:pos="851"/>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В случае, если Комиссия рекомендует директору МБОУ внести на рассмотрение педагогического совета вопрос об отчислении учащегося из МБОУ как меры дисциплинарного взыскания, то в срок не позднее 10 рабочих дней со дня принятия указанного решения назначается заседание педагогического совета.</w:t>
      </w:r>
    </w:p>
    <w:p w:rsidR="00772A41" w:rsidRPr="00772A41" w:rsidRDefault="00772A41" w:rsidP="00772A41">
      <w:pPr>
        <w:numPr>
          <w:ilvl w:val="0"/>
          <w:numId w:val="8"/>
        </w:numPr>
        <w:tabs>
          <w:tab w:val="left" w:pos="851"/>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772A41" w:rsidRPr="00772A41" w:rsidRDefault="00772A41" w:rsidP="00772A41">
      <w:pPr>
        <w:numPr>
          <w:ilvl w:val="0"/>
          <w:numId w:val="8"/>
        </w:numPr>
        <w:tabs>
          <w:tab w:val="left" w:pos="990"/>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772A41" w:rsidRPr="00772A41" w:rsidRDefault="00772A41" w:rsidP="00772A41">
      <w:pPr>
        <w:numPr>
          <w:ilvl w:val="0"/>
          <w:numId w:val="8"/>
        </w:numPr>
        <w:tabs>
          <w:tab w:val="left" w:pos="866"/>
        </w:tabs>
        <w:spacing w:after="0" w:line="326"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 xml:space="preserve">Директор МБОУ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w:t>
      </w:r>
      <w:r w:rsidRPr="00772A41">
        <w:rPr>
          <w:rFonts w:ascii="Times New Roman" w:eastAsia="Times New Roman" w:hAnsi="Times New Roman" w:cs="Times New Roman"/>
          <w:iCs/>
          <w:sz w:val="24"/>
          <w:szCs w:val="24"/>
          <w:shd w:val="clear" w:color="auto" w:fill="FFFFFF"/>
          <w:lang w:eastAsia="ar-SA"/>
        </w:rPr>
        <w:t>совета учащихся и родительского комитета.</w:t>
      </w:r>
    </w:p>
    <w:p w:rsidR="00772A41" w:rsidRPr="00772A41" w:rsidRDefault="00772A41" w:rsidP="00772A41">
      <w:pPr>
        <w:numPr>
          <w:ilvl w:val="0"/>
          <w:numId w:val="8"/>
        </w:numPr>
        <w:tabs>
          <w:tab w:val="left" w:pos="866"/>
        </w:tabs>
        <w:spacing w:after="0" w:line="326"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5.8. Отчисление учащегося в качестве меры дисциплинарного взыскания</w:t>
      </w:r>
    </w:p>
    <w:p w:rsidR="00772A41" w:rsidRPr="00772A41" w:rsidRDefault="00772A41" w:rsidP="00772A41">
      <w:pPr>
        <w:numPr>
          <w:ilvl w:val="0"/>
          <w:numId w:val="9"/>
        </w:numPr>
        <w:tabs>
          <w:tab w:val="left" w:pos="706"/>
        </w:tabs>
        <w:spacing w:after="0" w:line="326"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Отчисление учащегося в качестве меры дисциплинарного взыскания применяется если:</w:t>
      </w:r>
    </w:p>
    <w:p w:rsidR="00772A41" w:rsidRPr="00772A41" w:rsidRDefault="00772A41" w:rsidP="00772A41">
      <w:pPr>
        <w:numPr>
          <w:ilvl w:val="0"/>
          <w:numId w:val="1"/>
        </w:numPr>
        <w:tabs>
          <w:tab w:val="left" w:pos="174"/>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lastRenderedPageBreak/>
        <w:t>дисциплинарные проступки были совершены учащимся неоднократно;</w:t>
      </w:r>
    </w:p>
    <w:p w:rsidR="00772A41" w:rsidRPr="00772A41" w:rsidRDefault="00772A41" w:rsidP="00772A41">
      <w:pPr>
        <w:numPr>
          <w:ilvl w:val="0"/>
          <w:numId w:val="1"/>
        </w:numPr>
        <w:tabs>
          <w:tab w:val="left" w:pos="188"/>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в отношении учащегося ранее применялись меры дисциплинарного взыскания и меры воспитательного воздействия, которые не дали результата;</w:t>
      </w:r>
    </w:p>
    <w:p w:rsidR="00772A41" w:rsidRPr="00772A41" w:rsidRDefault="00772A41" w:rsidP="00772A41">
      <w:pPr>
        <w:numPr>
          <w:ilvl w:val="0"/>
          <w:numId w:val="1"/>
        </w:numPr>
        <w:tabs>
          <w:tab w:val="left" w:pos="294"/>
        </w:tabs>
        <w:spacing w:after="0" w:line="346"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учащийся имеет не менее двух дисциплинарных взысканий в текущем учебном году;</w:t>
      </w:r>
    </w:p>
    <w:p w:rsidR="00772A41" w:rsidRPr="00772A41" w:rsidRDefault="00772A41" w:rsidP="00772A41">
      <w:pPr>
        <w:numPr>
          <w:ilvl w:val="0"/>
          <w:numId w:val="1"/>
        </w:numPr>
        <w:tabs>
          <w:tab w:val="left" w:pos="178"/>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дальнейшее пребывание учащегося в МБОУ оказывает отрицательное влияние на других учащихся, нарушает их права и права работников, а также нормальное функционирование МБОУ;</w:t>
      </w:r>
    </w:p>
    <w:p w:rsidR="00772A41" w:rsidRPr="00772A41" w:rsidRDefault="00772A41" w:rsidP="00772A41">
      <w:pPr>
        <w:numPr>
          <w:ilvl w:val="0"/>
          <w:numId w:val="1"/>
        </w:numPr>
        <w:tabs>
          <w:tab w:val="left" w:pos="174"/>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учащийся достигшего возраста 15 лет.</w:t>
      </w:r>
    </w:p>
    <w:p w:rsidR="00772A41" w:rsidRPr="00772A41" w:rsidRDefault="00772A41" w:rsidP="00772A41">
      <w:pPr>
        <w:numPr>
          <w:ilvl w:val="0"/>
          <w:numId w:val="9"/>
        </w:numPr>
        <w:tabs>
          <w:tab w:val="left" w:pos="745"/>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rsidR="00772A41" w:rsidRPr="00772A41" w:rsidRDefault="00772A41" w:rsidP="00772A41">
      <w:pPr>
        <w:numPr>
          <w:ilvl w:val="0"/>
          <w:numId w:val="9"/>
        </w:numPr>
        <w:tabs>
          <w:tab w:val="left" w:pos="711"/>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Решение об отчислении учащегося как меры дисциплинарного взыскания принимается педагогическим советом МБОУ.</w:t>
      </w:r>
    </w:p>
    <w:p w:rsidR="00772A41" w:rsidRPr="00772A41" w:rsidRDefault="00772A41" w:rsidP="00772A41">
      <w:pPr>
        <w:numPr>
          <w:ilvl w:val="0"/>
          <w:numId w:val="9"/>
        </w:numPr>
        <w:tabs>
          <w:tab w:val="left" w:pos="793"/>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772A41" w:rsidRPr="00772A41" w:rsidRDefault="00772A41" w:rsidP="00772A41">
      <w:pPr>
        <w:numPr>
          <w:ilvl w:val="0"/>
          <w:numId w:val="9"/>
        </w:numPr>
        <w:tabs>
          <w:tab w:val="left" w:pos="709"/>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При принятии решения в отношении категорий учащихся, указанных в п.5.8.3 настоящих Правил директор МБОУ или назначенные им ответственные лица обеспечивают участие в рассмотрении вопроса представителей комиссии по делам несовершеннолетних и защите их прав и органа опеки и попечительства.</w:t>
      </w:r>
    </w:p>
    <w:p w:rsidR="00772A41" w:rsidRPr="00772A41" w:rsidRDefault="00772A41" w:rsidP="00772A41">
      <w:pPr>
        <w:numPr>
          <w:ilvl w:val="0"/>
          <w:numId w:val="9"/>
        </w:numPr>
        <w:tabs>
          <w:tab w:val="left" w:pos="709"/>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Дисциплинарное взыскание в виде отчислении учащегося как меры дисциплинарного взыскания объявляется приказом директора МБОУ на основании решения педагогического совета МБОУ.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МБОУ. Отказ учащегося, его родителей (законных представителей) ознакомиться с указанным приказом под роспись оформляется соответствующим актом.</w:t>
      </w:r>
    </w:p>
    <w:p w:rsidR="00772A41" w:rsidRPr="00772A41" w:rsidRDefault="00772A41" w:rsidP="00772A41">
      <w:pPr>
        <w:numPr>
          <w:ilvl w:val="0"/>
          <w:numId w:val="9"/>
        </w:numPr>
        <w:tabs>
          <w:tab w:val="left" w:pos="567"/>
        </w:tabs>
        <w:spacing w:after="0" w:line="322"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772A41" w:rsidRPr="00772A41" w:rsidRDefault="00772A41" w:rsidP="00772A41">
      <w:pPr>
        <w:suppressAutoHyphens/>
        <w:spacing w:after="0" w:line="317"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5.8.8. МБОУ обязано незамедлительно проинформировать управление</w:t>
      </w:r>
    </w:p>
    <w:p w:rsidR="00772A41" w:rsidRPr="00772A41" w:rsidRDefault="00772A41" w:rsidP="00772A41">
      <w:pPr>
        <w:tabs>
          <w:tab w:val="left" w:leader="underscore" w:pos="7321"/>
        </w:tabs>
        <w:suppressAutoHyphens/>
        <w:spacing w:after="0" w:line="317"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образования Исполнительного комитета Алексеевского муниципального района Республики Татарстан об отчислении несовершеннолетнего учащегося в качестве меры дисциплинарного взыскания.</w:t>
      </w:r>
    </w:p>
    <w:p w:rsidR="00772A41" w:rsidRPr="00772A41" w:rsidRDefault="00772A41" w:rsidP="00772A41">
      <w:pPr>
        <w:keepNext/>
        <w:keepLines/>
        <w:spacing w:after="0" w:line="317" w:lineRule="exact"/>
        <w:jc w:val="both"/>
        <w:outlineLvl w:val="1"/>
        <w:rPr>
          <w:rFonts w:ascii="Times New Roman" w:eastAsia="Times New Roman" w:hAnsi="Times New Roman" w:cs="Times New Roman"/>
          <w:b/>
          <w:bCs/>
          <w:sz w:val="24"/>
          <w:szCs w:val="24"/>
          <w:lang w:eastAsia="ru-RU"/>
        </w:rPr>
      </w:pPr>
      <w:r w:rsidRPr="00772A41">
        <w:rPr>
          <w:rFonts w:ascii="Times New Roman" w:eastAsia="Times New Roman" w:hAnsi="Times New Roman" w:cs="Times New Roman"/>
          <w:b/>
          <w:bCs/>
          <w:sz w:val="24"/>
          <w:szCs w:val="24"/>
          <w:lang w:eastAsia="ru-RU"/>
        </w:rPr>
        <w:t>6. Защита прав учащихся</w:t>
      </w:r>
    </w:p>
    <w:p w:rsidR="00772A41" w:rsidRPr="00772A41" w:rsidRDefault="00772A41" w:rsidP="00772A41">
      <w:pPr>
        <w:numPr>
          <w:ilvl w:val="0"/>
          <w:numId w:val="10"/>
        </w:numPr>
        <w:tabs>
          <w:tab w:val="left" w:pos="606"/>
        </w:tabs>
        <w:spacing w:after="0" w:line="317"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В целях защиты своих прав учащиеся и их законные представители самостоятельно или через своих представителей вправе:</w:t>
      </w:r>
    </w:p>
    <w:p w:rsidR="00772A41" w:rsidRPr="00772A41" w:rsidRDefault="00772A41" w:rsidP="00772A41">
      <w:pPr>
        <w:numPr>
          <w:ilvl w:val="0"/>
          <w:numId w:val="1"/>
        </w:numPr>
        <w:tabs>
          <w:tab w:val="left" w:pos="270"/>
        </w:tabs>
        <w:spacing w:after="0" w:line="317"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направлять в органы управления МБОУ обращения о нарушении и (или) ущемлении ее работниками прав, свобод и социальных гарантий учащихся;</w:t>
      </w:r>
    </w:p>
    <w:p w:rsidR="00772A41" w:rsidRPr="00772A41" w:rsidRDefault="00772A41" w:rsidP="00772A41">
      <w:pPr>
        <w:numPr>
          <w:ilvl w:val="0"/>
          <w:numId w:val="1"/>
        </w:numPr>
        <w:tabs>
          <w:tab w:val="left" w:pos="279"/>
        </w:tabs>
        <w:spacing w:after="0" w:line="317"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lastRenderedPageBreak/>
        <w:t>обращаться в комиссию по урегулированию споров между участниками образовательных отношений;</w:t>
      </w:r>
    </w:p>
    <w:p w:rsidR="00772A41" w:rsidRPr="00772A41" w:rsidRDefault="00772A41" w:rsidP="00772A41">
      <w:pPr>
        <w:numPr>
          <w:ilvl w:val="0"/>
          <w:numId w:val="1"/>
        </w:numPr>
        <w:tabs>
          <w:tab w:val="left" w:pos="289"/>
        </w:tabs>
        <w:spacing w:after="0" w:line="317" w:lineRule="exact"/>
        <w:jc w:val="both"/>
        <w:rPr>
          <w:rFonts w:ascii="Times New Roman" w:eastAsia="Times New Roman" w:hAnsi="Times New Roman" w:cs="Times New Roman"/>
          <w:sz w:val="24"/>
          <w:szCs w:val="24"/>
          <w:lang w:eastAsia="ar-SA"/>
        </w:rPr>
      </w:pPr>
      <w:r w:rsidRPr="00772A41">
        <w:rPr>
          <w:rFonts w:ascii="Times New Roman" w:eastAsia="Times New Roman" w:hAnsi="Times New Roman" w:cs="Times New Roman"/>
          <w:sz w:val="24"/>
          <w:szCs w:val="24"/>
          <w:lang w:eastAsia="ar-SA"/>
        </w:rPr>
        <w:t>использовать не запрещенные законодательством Российской Федерации способы защиты своих прав и законных интересов, в том числе обжалование и в судебном порядке.</w:t>
      </w:r>
    </w:p>
    <w:p w:rsidR="00772A41" w:rsidRPr="00772A41" w:rsidRDefault="00772A41" w:rsidP="00772A41">
      <w:pPr>
        <w:numPr>
          <w:ilvl w:val="0"/>
          <w:numId w:val="10"/>
        </w:numPr>
        <w:tabs>
          <w:tab w:val="left" w:pos="620"/>
        </w:tabs>
        <w:spacing w:after="0" w:line="317" w:lineRule="exact"/>
        <w:rPr>
          <w:rFonts w:ascii="Times New Roman" w:eastAsia="Times New Roman" w:hAnsi="Times New Roman" w:cs="Times New Roman"/>
          <w:sz w:val="24"/>
          <w:szCs w:val="24"/>
          <w:lang w:eastAsia="ar-SA"/>
        </w:rPr>
        <w:sectPr w:rsidR="00772A41" w:rsidRPr="00772A41" w:rsidSect="00A803CD">
          <w:footerReference w:type="default" r:id="rId7"/>
          <w:pgSz w:w="11905" w:h="16837"/>
          <w:pgMar w:top="1134" w:right="851" w:bottom="1134" w:left="1701" w:header="0" w:footer="3" w:gutter="0"/>
          <w:pgNumType w:start="36"/>
          <w:cols w:space="720"/>
          <w:noEndnote/>
          <w:docGrid w:linePitch="360"/>
        </w:sectPr>
      </w:pPr>
      <w:r w:rsidRPr="00772A41">
        <w:rPr>
          <w:rFonts w:ascii="Times New Roman" w:eastAsia="Times New Roman" w:hAnsi="Times New Roman" w:cs="Times New Roman"/>
          <w:sz w:val="24"/>
          <w:szCs w:val="24"/>
          <w:lang w:eastAsia="ar-SA"/>
        </w:rPr>
        <w:t>МБОУ организует правовое просвещение учащихся, в том числе по вопросам прав и обязанностей учащихся, в рамках урочной деятельности (при изучении предметов «история», «обществознание», «ОБЖ» и т.д.) и внеурочной деятельности (в ходе проведения классных часов, недели правовых знаний и т.д.</w:t>
      </w:r>
    </w:p>
    <w:p w:rsidR="00772A41" w:rsidRDefault="00772A41">
      <w:bookmarkStart w:id="5" w:name="_GoBack"/>
      <w:bookmarkEnd w:id="5"/>
    </w:p>
    <w:sectPr w:rsidR="00772A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535" w:rsidRDefault="00772A41" w:rsidP="00012266">
    <w:pPr>
      <w:pStyle w:val="Headerorfooter0"/>
      <w:framePr w:w="11057" w:h="144" w:wrap="none" w:vAnchor="text" w:hAnchor="page" w:x="425" w:y="-1063"/>
      <w:shd w:val="clear" w:color="auto" w:fill="auto"/>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2"/>
    <w:lvl w:ilvl="0">
      <w:start w:val="3"/>
      <w:numFmt w:val="decimal"/>
      <w:lvlText w:val="4.2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3"/>
      <w:numFmt w:val="decimal"/>
      <w:lvlText w:val="4.2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3"/>
      <w:numFmt w:val="decimal"/>
      <w:lvlText w:val="4.2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3"/>
      <w:numFmt w:val="decimal"/>
      <w:lvlText w:val="4.2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3"/>
      <w:numFmt w:val="decimal"/>
      <w:lvlText w:val="4.2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3"/>
      <w:numFmt w:val="decimal"/>
      <w:lvlText w:val="4.2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3"/>
      <w:numFmt w:val="decimal"/>
      <w:lvlText w:val="4.2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3"/>
      <w:numFmt w:val="decimal"/>
      <w:lvlText w:val="4.2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3"/>
      <w:numFmt w:val="decimal"/>
      <w:lvlText w:val="4.23.%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5"/>
    <w:multiLevelType w:val="multilevel"/>
    <w:tmpl w:val="00000004"/>
    <w:lvl w:ilvl="0">
      <w:start w:val="24"/>
      <w:numFmt w:val="decimal"/>
      <w:lvlText w:val="4.%1."/>
      <w:lvlJc w:val="left"/>
      <w:rPr>
        <w:rFonts w:ascii="Times New Roman" w:hAnsi="Times New Roman" w:cs="Times New Roman"/>
        <w:b/>
        <w:bCs/>
        <w:i w:val="0"/>
        <w:iCs w:val="0"/>
        <w:smallCaps w:val="0"/>
        <w:strike w:val="0"/>
        <w:color w:val="000000"/>
        <w:spacing w:val="0"/>
        <w:w w:val="100"/>
        <w:position w:val="0"/>
        <w:sz w:val="27"/>
        <w:szCs w:val="27"/>
        <w:u w:val="none"/>
      </w:rPr>
    </w:lvl>
    <w:lvl w:ilvl="1">
      <w:start w:val="24"/>
      <w:numFmt w:val="decimal"/>
      <w:lvlText w:val="4.%1."/>
      <w:lvlJc w:val="left"/>
      <w:rPr>
        <w:rFonts w:ascii="Times New Roman" w:hAnsi="Times New Roman" w:cs="Times New Roman"/>
        <w:b/>
        <w:bCs/>
        <w:i w:val="0"/>
        <w:iCs w:val="0"/>
        <w:smallCaps w:val="0"/>
        <w:strike w:val="0"/>
        <w:color w:val="000000"/>
        <w:spacing w:val="0"/>
        <w:w w:val="100"/>
        <w:position w:val="0"/>
        <w:sz w:val="27"/>
        <w:szCs w:val="27"/>
        <w:u w:val="none"/>
      </w:rPr>
    </w:lvl>
    <w:lvl w:ilvl="2">
      <w:start w:val="24"/>
      <w:numFmt w:val="decimal"/>
      <w:lvlText w:val="4.%1."/>
      <w:lvlJc w:val="left"/>
      <w:rPr>
        <w:rFonts w:ascii="Times New Roman" w:hAnsi="Times New Roman" w:cs="Times New Roman"/>
        <w:b/>
        <w:bCs/>
        <w:i w:val="0"/>
        <w:iCs w:val="0"/>
        <w:smallCaps w:val="0"/>
        <w:strike w:val="0"/>
        <w:color w:val="000000"/>
        <w:spacing w:val="0"/>
        <w:w w:val="100"/>
        <w:position w:val="0"/>
        <w:sz w:val="27"/>
        <w:szCs w:val="27"/>
        <w:u w:val="none"/>
      </w:rPr>
    </w:lvl>
    <w:lvl w:ilvl="3">
      <w:start w:val="24"/>
      <w:numFmt w:val="decimal"/>
      <w:lvlText w:val="4.%1."/>
      <w:lvlJc w:val="left"/>
      <w:rPr>
        <w:rFonts w:ascii="Times New Roman" w:hAnsi="Times New Roman" w:cs="Times New Roman"/>
        <w:b/>
        <w:bCs/>
        <w:i w:val="0"/>
        <w:iCs w:val="0"/>
        <w:smallCaps w:val="0"/>
        <w:strike w:val="0"/>
        <w:color w:val="000000"/>
        <w:spacing w:val="0"/>
        <w:w w:val="100"/>
        <w:position w:val="0"/>
        <w:sz w:val="27"/>
        <w:szCs w:val="27"/>
        <w:u w:val="none"/>
      </w:rPr>
    </w:lvl>
    <w:lvl w:ilvl="4">
      <w:start w:val="24"/>
      <w:numFmt w:val="decimal"/>
      <w:lvlText w:val="4.%1."/>
      <w:lvlJc w:val="left"/>
      <w:rPr>
        <w:rFonts w:ascii="Times New Roman" w:hAnsi="Times New Roman" w:cs="Times New Roman"/>
        <w:b/>
        <w:bCs/>
        <w:i w:val="0"/>
        <w:iCs w:val="0"/>
        <w:smallCaps w:val="0"/>
        <w:strike w:val="0"/>
        <w:color w:val="000000"/>
        <w:spacing w:val="0"/>
        <w:w w:val="100"/>
        <w:position w:val="0"/>
        <w:sz w:val="27"/>
        <w:szCs w:val="27"/>
        <w:u w:val="none"/>
      </w:rPr>
    </w:lvl>
    <w:lvl w:ilvl="5">
      <w:start w:val="24"/>
      <w:numFmt w:val="decimal"/>
      <w:lvlText w:val="4.%1."/>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24"/>
      <w:numFmt w:val="decimal"/>
      <w:lvlText w:val="4.%1."/>
      <w:lvlJc w:val="left"/>
      <w:rPr>
        <w:rFonts w:ascii="Times New Roman" w:hAnsi="Times New Roman" w:cs="Times New Roman"/>
        <w:b/>
        <w:bCs/>
        <w:i w:val="0"/>
        <w:iCs w:val="0"/>
        <w:smallCaps w:val="0"/>
        <w:strike w:val="0"/>
        <w:color w:val="000000"/>
        <w:spacing w:val="0"/>
        <w:w w:val="100"/>
        <w:position w:val="0"/>
        <w:sz w:val="27"/>
        <w:szCs w:val="27"/>
        <w:u w:val="none"/>
      </w:rPr>
    </w:lvl>
    <w:lvl w:ilvl="7">
      <w:start w:val="24"/>
      <w:numFmt w:val="decimal"/>
      <w:lvlText w:val="4.%1."/>
      <w:lvlJc w:val="left"/>
      <w:rPr>
        <w:rFonts w:ascii="Times New Roman" w:hAnsi="Times New Roman" w:cs="Times New Roman"/>
        <w:b/>
        <w:bCs/>
        <w:i w:val="0"/>
        <w:iCs w:val="0"/>
        <w:smallCaps w:val="0"/>
        <w:strike w:val="0"/>
        <w:color w:val="000000"/>
        <w:spacing w:val="0"/>
        <w:w w:val="100"/>
        <w:position w:val="0"/>
        <w:sz w:val="27"/>
        <w:szCs w:val="27"/>
        <w:u w:val="none"/>
      </w:rPr>
    </w:lvl>
    <w:lvl w:ilvl="8">
      <w:start w:val="24"/>
      <w:numFmt w:val="decimal"/>
      <w:lvlText w:val="4.%1."/>
      <w:lvlJc w:val="left"/>
      <w:rPr>
        <w:rFonts w:ascii="Times New Roman" w:hAnsi="Times New Roman" w:cs="Times New Roman"/>
        <w:b/>
        <w:bCs/>
        <w:i w:val="0"/>
        <w:iCs w:val="0"/>
        <w:smallCaps w:val="0"/>
        <w:strike w:val="0"/>
        <w:color w:val="000000"/>
        <w:spacing w:val="0"/>
        <w:w w:val="100"/>
        <w:position w:val="0"/>
        <w:sz w:val="27"/>
        <w:szCs w:val="27"/>
        <w:u w:val="none"/>
      </w:rPr>
    </w:lvl>
  </w:abstractNum>
  <w:abstractNum w:abstractNumId="3">
    <w:nsid w:val="00000007"/>
    <w:multiLevelType w:val="multilevel"/>
    <w:tmpl w:val="00000006"/>
    <w:lvl w:ilvl="0">
      <w:start w:val="1"/>
      <w:numFmt w:val="decimal"/>
      <w:lvlText w:val="4.2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4.2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4.2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2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4.2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2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2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2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27.%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0000009"/>
    <w:multiLevelType w:val="multilevel"/>
    <w:tmpl w:val="00000008"/>
    <w:lvl w:ilvl="0">
      <w:start w:val="4"/>
      <w:numFmt w:val="decimal"/>
      <w:lvlText w:val="4.2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4"/>
      <w:numFmt w:val="decimal"/>
      <w:lvlText w:val="4.2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4"/>
      <w:numFmt w:val="decimal"/>
      <w:lvlText w:val="4.2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4"/>
      <w:numFmt w:val="decimal"/>
      <w:lvlText w:val="4.2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4"/>
      <w:numFmt w:val="decimal"/>
      <w:lvlText w:val="4.2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4"/>
      <w:numFmt w:val="decimal"/>
      <w:lvlText w:val="4.2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4"/>
      <w:numFmt w:val="decimal"/>
      <w:lvlText w:val="4.2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4"/>
      <w:numFmt w:val="decimal"/>
      <w:lvlText w:val="4.2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4"/>
      <w:numFmt w:val="decimal"/>
      <w:lvlText w:val="4.27.%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
    <w:nsid w:val="0000000B"/>
    <w:multiLevelType w:val="multilevel"/>
    <w:tmpl w:val="0000000A"/>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6">
    <w:nsid w:val="0000000D"/>
    <w:multiLevelType w:val="multilevel"/>
    <w:tmpl w:val="0000000C"/>
    <w:lvl w:ilvl="0">
      <w:start w:val="1"/>
      <w:numFmt w:val="decimal"/>
      <w:lvlText w:val="5.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5.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5.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5.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5.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5.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5.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5.2.%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7">
    <w:nsid w:val="0000000F"/>
    <w:multiLevelType w:val="multilevel"/>
    <w:tmpl w:val="0000000E"/>
    <w:lvl w:ilvl="0">
      <w:start w:val="1"/>
      <w:numFmt w:val="decimal"/>
      <w:lvlText w:val="5.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5.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5.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5.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5.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5.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5.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5.7.%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8">
    <w:nsid w:val="00000011"/>
    <w:multiLevelType w:val="multilevel"/>
    <w:tmpl w:val="00000010"/>
    <w:lvl w:ilvl="0">
      <w:start w:val="1"/>
      <w:numFmt w:val="decimal"/>
      <w:lvlText w:val="5.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5.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5.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5.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5.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5.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5.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5.8.%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9">
    <w:nsid w:val="00000013"/>
    <w:multiLevelType w:val="multilevel"/>
    <w:tmpl w:val="00000012"/>
    <w:lvl w:ilvl="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0">
    <w:nsid w:val="00000015"/>
    <w:multiLevelType w:val="multilevel"/>
    <w:tmpl w:val="00000014"/>
    <w:lvl w:ilvl="0">
      <w:start w:val="2"/>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1">
    <w:nsid w:val="00000017"/>
    <w:multiLevelType w:val="multilevel"/>
    <w:tmpl w:val="00000016"/>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5"/>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5"/>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5"/>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5"/>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5"/>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5"/>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5"/>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5"/>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2">
    <w:nsid w:val="00000019"/>
    <w:multiLevelType w:val="multilevel"/>
    <w:tmpl w:val="00000018"/>
    <w:lvl w:ilvl="0">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1.%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3">
    <w:nsid w:val="0000001D"/>
    <w:multiLevelType w:val="multilevel"/>
    <w:tmpl w:val="0000001C"/>
    <w:lvl w:ilvl="0">
      <w:start w:val="3"/>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hAnsi="Times New Roman" w:cs="Times New Roman"/>
        <w:b/>
        <w:bCs/>
        <w:i w:val="0"/>
        <w:iCs w:val="0"/>
        <w:smallCaps w:val="0"/>
        <w:strike w:val="0"/>
        <w:color w:val="000000"/>
        <w:spacing w:val="0"/>
        <w:w w:val="100"/>
        <w:position w:val="0"/>
        <w:sz w:val="27"/>
        <w:szCs w:val="27"/>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4">
    <w:nsid w:val="0000001F"/>
    <w:multiLevelType w:val="multilevel"/>
    <w:tmpl w:val="0000001E"/>
    <w:lvl w:ilvl="0">
      <w:start w:val="2"/>
      <w:numFmt w:val="decimal"/>
      <w:lvlText w:val="4.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4.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4.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4.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4.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4.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4.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4.2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4.22.%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5">
    <w:nsid w:val="31596910"/>
    <w:multiLevelType w:val="multilevel"/>
    <w:tmpl w:val="9AA4F446"/>
    <w:lvl w:ilvl="0">
      <w:start w:val="4"/>
      <w:numFmt w:val="decimal"/>
      <w:lvlText w:val="%1."/>
      <w:lvlJc w:val="left"/>
      <w:pPr>
        <w:ind w:left="405" w:hanging="40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AD8"/>
    <w:rsid w:val="005A7E36"/>
    <w:rsid w:val="00772A41"/>
    <w:rsid w:val="00826F3D"/>
    <w:rsid w:val="0099085A"/>
    <w:rsid w:val="00F46A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85A"/>
  </w:style>
  <w:style w:type="paragraph" w:styleId="1">
    <w:name w:val="heading 1"/>
    <w:basedOn w:val="a"/>
    <w:next w:val="a"/>
    <w:link w:val="10"/>
    <w:uiPriority w:val="9"/>
    <w:qFormat/>
    <w:rsid w:val="009908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908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9085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085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9085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9085A"/>
    <w:rPr>
      <w:rFonts w:asciiTheme="majorHAnsi" w:eastAsiaTheme="majorEastAsia" w:hAnsiTheme="majorHAnsi" w:cstheme="majorBidi"/>
      <w:b/>
      <w:bCs/>
      <w:color w:val="4F81BD" w:themeColor="accent1"/>
    </w:rPr>
  </w:style>
  <w:style w:type="paragraph" w:styleId="a3">
    <w:name w:val="Balloon Text"/>
    <w:basedOn w:val="a"/>
    <w:link w:val="a4"/>
    <w:uiPriority w:val="99"/>
    <w:semiHidden/>
    <w:unhideWhenUsed/>
    <w:rsid w:val="005A7E3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A7E36"/>
    <w:rPr>
      <w:rFonts w:ascii="Tahoma" w:hAnsi="Tahoma" w:cs="Tahoma"/>
      <w:sz w:val="16"/>
      <w:szCs w:val="16"/>
    </w:rPr>
  </w:style>
  <w:style w:type="character" w:customStyle="1" w:styleId="Headerorfooter">
    <w:name w:val="Header or footer_"/>
    <w:basedOn w:val="a0"/>
    <w:link w:val="Headerorfooter0"/>
    <w:uiPriority w:val="99"/>
    <w:locked/>
    <w:rsid w:val="00772A41"/>
    <w:rPr>
      <w:shd w:val="clear" w:color="auto" w:fill="FFFFFF"/>
    </w:rPr>
  </w:style>
  <w:style w:type="paragraph" w:customStyle="1" w:styleId="Headerorfooter0">
    <w:name w:val="Header or footer"/>
    <w:basedOn w:val="a"/>
    <w:link w:val="Headerorfooter"/>
    <w:uiPriority w:val="99"/>
    <w:rsid w:val="00772A41"/>
    <w:pPr>
      <w:shd w:val="clear" w:color="auto" w:fill="FFFFFF"/>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85A"/>
  </w:style>
  <w:style w:type="paragraph" w:styleId="1">
    <w:name w:val="heading 1"/>
    <w:basedOn w:val="a"/>
    <w:next w:val="a"/>
    <w:link w:val="10"/>
    <w:uiPriority w:val="9"/>
    <w:qFormat/>
    <w:rsid w:val="009908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908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9085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085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9085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9085A"/>
    <w:rPr>
      <w:rFonts w:asciiTheme="majorHAnsi" w:eastAsiaTheme="majorEastAsia" w:hAnsiTheme="majorHAnsi" w:cstheme="majorBidi"/>
      <w:b/>
      <w:bCs/>
      <w:color w:val="4F81BD" w:themeColor="accent1"/>
    </w:rPr>
  </w:style>
  <w:style w:type="paragraph" w:styleId="a3">
    <w:name w:val="Balloon Text"/>
    <w:basedOn w:val="a"/>
    <w:link w:val="a4"/>
    <w:uiPriority w:val="99"/>
    <w:semiHidden/>
    <w:unhideWhenUsed/>
    <w:rsid w:val="005A7E3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A7E36"/>
    <w:rPr>
      <w:rFonts w:ascii="Tahoma" w:hAnsi="Tahoma" w:cs="Tahoma"/>
      <w:sz w:val="16"/>
      <w:szCs w:val="16"/>
    </w:rPr>
  </w:style>
  <w:style w:type="character" w:customStyle="1" w:styleId="Headerorfooter">
    <w:name w:val="Header or footer_"/>
    <w:basedOn w:val="a0"/>
    <w:link w:val="Headerorfooter0"/>
    <w:uiPriority w:val="99"/>
    <w:locked/>
    <w:rsid w:val="00772A41"/>
    <w:rPr>
      <w:shd w:val="clear" w:color="auto" w:fill="FFFFFF"/>
    </w:rPr>
  </w:style>
  <w:style w:type="paragraph" w:customStyle="1" w:styleId="Headerorfooter0">
    <w:name w:val="Header or footer"/>
    <w:basedOn w:val="a"/>
    <w:link w:val="Headerorfooter"/>
    <w:uiPriority w:val="99"/>
    <w:rsid w:val="00772A41"/>
    <w:pPr>
      <w:shd w:val="clear" w:color="auto" w:fill="FFFFFF"/>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4687</Words>
  <Characters>26720</Characters>
  <Application>Microsoft Office Word</Application>
  <DocSecurity>0</DocSecurity>
  <Lines>222</Lines>
  <Paragraphs>62</Paragraphs>
  <ScaleCrop>false</ScaleCrop>
  <Company/>
  <LinksUpToDate>false</LinksUpToDate>
  <CharactersWithSpaces>31345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Роза</dc:creator>
  <cp:keywords/>
  <dc:description/>
  <cp:lastModifiedBy>Роза</cp:lastModifiedBy>
  <cp:revision>3</cp:revision>
  <dcterms:created xsi:type="dcterms:W3CDTF">2016-11-13T13:14:00Z</dcterms:created>
  <dcterms:modified xsi:type="dcterms:W3CDTF">2016-11-13T14:28:00Z</dcterms:modified>
</cp:coreProperties>
</file>